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27cc8" w14:textId="9127c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Аккайынского района Северо-Казахстанской области от 8 мая 2025 года № 26-12 "Об утверждении бюджета Черкасского сельского округа Аккайынского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9 декабря 2025 года № 30-13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Аккайынского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Аккайынского района Северо-Казахстанской области "Об утверждении бюджета Черкасского сельского округа Аккайынского района на 2025-2027 годы" от 8 мая 2025 года № 26-12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Черкасского сельского округа Аккайынского района на 2025-2027 годы согласно приложениям 1, 2 и 3 к настоящему решению соответственно, в том числе на 2025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43810 тысяч тенге: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8951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34859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46448,6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государства-0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- 2638,6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5-1) ненефтяной дефицит (профицит) бюджета - 0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- 2638,6 тысяч тенге: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2638,6 тысяч тенге.";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указанному решению изложить в новой редакции согласно приложению к настоящему решению.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Аккайынского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 E. Жакенов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26-12</w:t>
            </w:r>
          </w:p>
        </w:tc>
      </w:tr>
    </w:tbl>
    <w:bookmarkStart w:name="z3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Черкасского сельского округа Аккайынского района на 2025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6186,7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46448,6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33982,6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33982,6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33982,6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капитальные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-2638,6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5-1) Ненефтяной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