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799c" w14:textId="c577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26-10 "Об утверждении бюджета Смирновского сельского округа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17 октября 2025 года № 28-17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Смирновского сельского округа Аккайынского района на 2025-2027 годы" от 8 мая 2025 года № 26-10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Смирновского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168867,1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111001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57866,1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188159,7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-19292,6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- 19292,6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19292,6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26-10 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