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b075" w14:textId="d1db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8 мая 2025 года № 26-9 "Об утверждении бюджета Полтавского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17 октября 2025 года № 28-16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Полтавского сельского округа Аккайынского района на 2025-2027 годы" от 8 мая 2025 года № 26-9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26-9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