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07388" w14:textId="7d073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Токушинского сельского округа Аккайынского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Аккайынского района Северо-Казахстанской области от 8 мая 2025 года № 26-11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01.01.2025 в соответствии с пунктом 7 настоящего решения.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85,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маслихат Аккайынского района Северо-Казахстанской области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бюджет Токушинского сельского округа Аккайынского района на 2025-2027 годы согласно приложениям 1, 2 и 3 к настоящему решению соответственно, в том числе на 2025 год в следующих объемах: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100731,2 тысяч тенге: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15410 тысяч тенге;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- 0 тысяч тенге;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85321,2 тысяч тенге;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111026,8 тысяч тенге;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тысяч тенге: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тысяч тенге;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- 0 тысяч тенге;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тысяч тенге: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тысяч тенге;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государства-0 тысяч тенге;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-10295,6 тысяч тенге;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ненефтяной дефицит (профицит) бюджета - 0 тысяч тенге;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- 10295,6 тысяч тенге: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10295,6 тысяч тенге.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доходы бюджета сельского округа на 2025 год формируются в соответствии с Бюджетным кодексом Республики Казахстан за счет следующих налоговых поступлений: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подоходный налог по доходам, подлежащим обложению самостоятельно физическими лицами, у которых на территории города районного значения, села, поселка расположено заявленное при постановке на регистрационный учет в органе государственных доходов: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– для индивидуального предпринимателя, частного нотариуса, частного судебного исполнителя, адвоката, профессионального медиатора;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– для остальных физических лиц;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налог на имущество физических лиц по объектам обложения данным налогом, находящимся на территории города районного значения, села, поселка, сельского округа;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земельный налог на земли населенных пунктов с физических и юридических лиц по земельным участкам, находящимся на территории города районного значения, села, поселка;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налог на транспортные средства: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физических лиц, место жительства которых находится на территории города районного значения, села, поселка;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юридических лиц, место нахождения которых, указываемое в их учредительных документах, располагается на территории города районного значения, села, поселка;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плата за размещение наружной (визуальной) рекламы: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открытом пространстве за пределами помещений в городе районного значения, селе, поселке;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полосе отвода автомобильных дорог общего пользования, проходящих через территории города районного значения, села, поселка, сельского округа;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открытом пространстве за пределами помещений вне населенных пунктов и вне полосы отвода автомобильных дорог общего пользования;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единый земельный налог;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плата за пользование земельными участками.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Установить, что доходы бюджета сельского округа формируются за счет следующих неналоговых поступлений: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штрафы, налагаемые акимами городов районного значения, сел, поселков, сельских округов за административные правонарушения;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добровольные сборы физических и юридических лиц;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доходы от коммунальной собственности города районного значения, села, поселка, сельского округа (коммунальной собственности местного самоуправления):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части чистого дохода коммунальных государственных предприятий, созданных по решению аппарата акима города районного значения, села, поселка, сельского округа;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 на доли участия в юридических лицах, находящиеся в коммунальной собственности города районного значения, села, поселка, сельского округа (коммунальной собственности местного самоуправления);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доходы от аренды имущества коммунальной собственности города районного значения, села, поселка, сельского округа (коммунальной собственности местного самоуправления);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другие доходы от коммунальной собственности города районного значения, села, поселка, сельского округа (коммунальной собственности местного самоуправления);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другие неналоговые поступления в бюджеты города районного значения, села, поселка, сельского округа.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Установить, что доходами в бюджет сельского округа от продажи основного капитала являются: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деньги от продажи государственного имущества, закрепленного за государственными учреждениями, финансируемыми из бюджетов города районного значения, села, поселка, сельского округа;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поступления от продажи земельных участков, за исключением поступлений от продажи земельных участков сельскохозяйственного назначения;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плата за продажу права аренды земельных участков.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Предусмотреть субвенцию, передаваемую из районного бюджета в бюджет сельского округа в сумме 31018 тысяч тенге.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Признать утратившими силу следующие решения маслихата Аккайынского района Северо-Казахстанской области: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Аккайынского района Северо-Казахстанской области от 30 декабря 2024 года № 23-10 "Об утверждении бюджета Токушинского сельского округа Аккайынского района на 2025-2027 годы";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Аккайынского района Северо-Казахстанской области от 27 марта 2025 года № 24-20 "О внесении изменений в решение маслихата Аккайынского района Северо-Казахстанской области от 30 декабря 2024 года № 23-10 "Об утверждении бюджета Токушинского сельского округа Аккайынского района на 2025-2027 годы".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решение вводится в действие с 1 января 2025 года.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Аккайынского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 E. Жакенов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мая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26-11</w:t>
            </w:r>
          </w:p>
        </w:tc>
      </w:tr>
    </w:tbl>
    <w:bookmarkStart w:name="z6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Токушинского сельского округа Аккайынского района на 2025 год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100731,2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85321,2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85321,2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85321,2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111026,8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-10295,6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5-1)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10295,6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10295,6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10295,6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мая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26-11</w:t>
            </w:r>
          </w:p>
        </w:tc>
      </w:tr>
    </w:tbl>
    <w:bookmarkStart w:name="z73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Токушинского сельского округа Аккайынского района на 2026 год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5-1)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мая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26-11</w:t>
            </w:r>
          </w:p>
        </w:tc>
      </w:tr>
    </w:tbl>
    <w:bookmarkStart w:name="z82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Токушинского сельского округа Аккайынского района на 2027 год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5-1)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