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8040" w14:textId="7878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Смирновского сельского округа Аккайынского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мая 2025 года № 26-10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Смирновского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168867,1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111001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57866,1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188159,7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-19292,6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- 19292,6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19292,6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03.06.2025 </w:t>
      </w:r>
      <w:r>
        <w:rPr>
          <w:rFonts w:ascii="Times New Roman"/>
          <w:b w:val="false"/>
          <w:i w:val="false"/>
          <w:color w:val="000000"/>
          <w:sz w:val="28"/>
        </w:rPr>
        <w:t>№ 27-21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17.10.2025 № 28-17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единый земельный налог;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12206 тысяч тенге.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Аккайынского района Северо-Казахстанской области: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30 декабря 2024 года № 23-9 "Об утверждении бюджета Смирновского сельского округа Аккайынского района на 2025-2027 годы";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27 марта 2025 года № 24-19 "О внесении изменений в решение маслихата Аккайынского района Северо-Казахстанской области от 30 декабря 2024 года № 23-9 "Об утверждении бюджета Смирновского сельского округа Аккайынского района на 2025-2027 годы".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26-10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2025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03.06.2025 </w:t>
      </w:r>
      <w:r>
        <w:rPr>
          <w:rFonts w:ascii="Times New Roman"/>
          <w:b w:val="false"/>
          <w:i w:val="false"/>
          <w:color w:val="ff0000"/>
          <w:sz w:val="28"/>
        </w:rPr>
        <w:t>№ 27-21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17.10.2025 № 28-17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26-10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26-10</w:t>
            </w:r>
          </w:p>
        </w:tc>
      </w:tr>
    </w:tbl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