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ecd0" w14:textId="92de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26-3 "Об утверждении бюджета Астраханского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2025-2027 годы" от 8 мая 2025 года № 26-3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62824,2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55613,2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65814,7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-2990,5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- 2990,5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2990,5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26-3 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