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81c8" w14:textId="1078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5 мая 2025 года № 26-1 "Об утверждении бюджета Аккайынского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9 октября 2025 года № 28-1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Аккайынского района на 2025-2027 годы" от 5 мая 2025 года № 26-1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Аккайынского района на 2025 - 2027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6237111,3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- 1335256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60226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58050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4783579,3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6386265,5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–320305,5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53082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39655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- 434508,7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- 0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434508,7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53082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39655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149154,2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6237111,3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803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8 987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4783579,3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4774201,7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4774201,7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6386265,5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1245168,4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303 484,4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712 090,8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90 922,9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77 662,3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543 505,6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584998,7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1905303,8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92 326,8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92 326,8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78 206,8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(или ) обустройство инженерно - 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603234,6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201393,6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24440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1474813,7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1474813,7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1474813,7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-434508,7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434508,7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149 154,2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149 154,2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