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0f7e" w14:textId="ebf0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22 сентября 2023 года № 8-2 "Об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марта 2025 года № 24-3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Аккайынского района Северо-Казахстанской области "Об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Аккайынского района Северо-Казахстанской области" от 22 сентября 2023 года № 8-2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8-2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сельских округов Аккайынского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 и улиц 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Алексея Щербакова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Жұмабека Тәшенова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Олега 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Әлии Молдағұловой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Филиппенко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Сыргабекова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Надежды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Қайсара Таштитова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Савицкой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Геннадия Зенченко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Учхозовская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Қауданды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