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acfa9" w14:textId="d6acf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рекомендуемых схем пастбищеоборота на основании геоботанического обследования пастбищ по Аккайынскому району Северо-Казахстанской области на 2025-2029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Аккайынского района Северо-Казахстанской области от 31 января 2025 года № 13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9 Закона Республики Казахстан "О пастбищах", акимат Аккайынского района Северо-Казахстанской области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рекомендуемые схемы пастбищеоборота на основании геоботанического обследования пастбищ по Аккайынскому району Северо-Казахстанской области на 2025 -2029 годы,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1, 2, 3, 4, 5, 6, 7, 8, 9, 10, 11, 12, 13, 14,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"Отдел земельных отношений акимата Аккайынского района Северо-Казахстанской области"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 течении пяти рабочих дней со дня подписания настоящего постановления направление его копии в электроном виде на казахском и русском языках в филиал республиканского государственного предприятия на праве хозяйственного ведения "Институт законодательства и правовой информации Республики Казахстан" Министерства юстиции Республики Казахстан по Северо-Казахстанской области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Аккайынского района Северо-Казахстанской области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подписания.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Құсайын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1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Аралагашскому сельскому округу</w:t>
      </w:r>
    </w:p>
    <w:bookmarkEnd w:id="7"/>
    <w:bookmarkStart w:name="z1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8"/>
    <w:p>
      <w:pPr>
        <w:spacing w:after="0"/>
        <w:ind w:left="0"/>
        <w:jc w:val="both"/>
      </w:pPr>
      <w:r>
        <w:drawing>
          <wp:inline distT="0" distB="0" distL="0" distR="0">
            <wp:extent cx="7708900" cy="924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924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26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Астраханскому сельскому округу</w:t>
      </w:r>
    </w:p>
    <w:bookmarkEnd w:id="9"/>
    <w:bookmarkStart w:name="z2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0"/>
    <w:p>
      <w:pPr>
        <w:spacing w:after="0"/>
        <w:ind w:left="0"/>
        <w:jc w:val="both"/>
      </w:pPr>
      <w:r>
        <w:drawing>
          <wp:inline distT="0" distB="0" distL="0" distR="0">
            <wp:extent cx="7175500" cy="8699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175500" cy="869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34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Власовскому сельскому округу</w:t>
      </w:r>
    </w:p>
    <w:bookmarkEnd w:id="11"/>
    <w:bookmarkStart w:name="z3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7810500" cy="8648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4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4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Григорьевскому сельскому округу</w:t>
      </w:r>
    </w:p>
    <w:bookmarkEnd w:id="13"/>
    <w:bookmarkStart w:name="z4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"/>
    <w:p>
      <w:pPr>
        <w:spacing w:after="0"/>
        <w:ind w:left="0"/>
        <w:jc w:val="both"/>
      </w:pPr>
      <w:r>
        <w:drawing>
          <wp:inline distT="0" distB="0" distL="0" distR="0">
            <wp:extent cx="78105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50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Ивановскому сельскому округу</w:t>
      </w:r>
    </w:p>
    <w:bookmarkEnd w:id="15"/>
    <w:bookmarkStart w:name="z5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6"/>
    <w:p>
      <w:pPr>
        <w:spacing w:after="0"/>
        <w:ind w:left="0"/>
        <w:jc w:val="both"/>
      </w:pPr>
      <w:r>
        <w:drawing>
          <wp:inline distT="0" distB="0" distL="0" distR="0">
            <wp:extent cx="7810500" cy="8470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70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5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Киялинскому сельскому округу</w:t>
      </w:r>
    </w:p>
    <w:bookmarkEnd w:id="17"/>
    <w:bookmarkStart w:name="z5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8"/>
    <w:p>
      <w:pPr>
        <w:spacing w:after="0"/>
        <w:ind w:left="0"/>
        <w:jc w:val="both"/>
      </w:pPr>
      <w:r>
        <w:drawing>
          <wp:inline distT="0" distB="0" distL="0" distR="0">
            <wp:extent cx="77089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66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Лесному сельскому округу</w:t>
      </w:r>
    </w:p>
    <w:bookmarkEnd w:id="19"/>
    <w:bookmarkStart w:name="z6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0"/>
    <w:p>
      <w:pPr>
        <w:spacing w:after="0"/>
        <w:ind w:left="0"/>
        <w:jc w:val="both"/>
      </w:pPr>
      <w:r>
        <w:drawing>
          <wp:inline distT="0" distB="0" distL="0" distR="0">
            <wp:extent cx="7708900" cy="857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57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7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Полтавскому сельскому округу</w:t>
      </w:r>
    </w:p>
    <w:bookmarkEnd w:id="21"/>
    <w:bookmarkStart w:name="z7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2"/>
    <w:p>
      <w:pPr>
        <w:spacing w:after="0"/>
        <w:ind w:left="0"/>
        <w:jc w:val="both"/>
      </w:pPr>
      <w:r>
        <w:drawing>
          <wp:inline distT="0" distB="0" distL="0" distR="0">
            <wp:extent cx="7721600" cy="8559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7721600" cy="855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82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Смирновскому сельскому округу</w:t>
      </w:r>
    </w:p>
    <w:bookmarkEnd w:id="23"/>
    <w:bookmarkStart w:name="z8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848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48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9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Токушинскому сельскому округу</w:t>
      </w:r>
    </w:p>
    <w:bookmarkEnd w:id="25"/>
    <w:bookmarkStart w:name="z9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708900" cy="8597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708900" cy="859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98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сельскому округу Шагалалы</w:t>
      </w:r>
    </w:p>
    <w:bookmarkEnd w:id="27"/>
    <w:bookmarkStart w:name="z9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28"/>
    <w:p>
      <w:pPr>
        <w:spacing w:after="0"/>
        <w:ind w:left="0"/>
        <w:jc w:val="both"/>
      </w:pPr>
      <w:r>
        <w:drawing>
          <wp:inline distT="0" distB="0" distL="0" distR="0">
            <wp:extent cx="7658100" cy="854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658100" cy="854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10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пастбищеоборотов на основании геоботанического обследования по Черкасскому сельскому округу</w:t>
      </w:r>
    </w:p>
    <w:bookmarkEnd w:id="29"/>
    <w:bookmarkStart w:name="z10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30"/>
    <w:p>
      <w:pPr>
        <w:spacing w:after="0"/>
        <w:ind w:left="0"/>
        <w:jc w:val="both"/>
      </w:pPr>
      <w:r>
        <w:drawing>
          <wp:inline distT="0" distB="0" distL="0" distR="0">
            <wp:extent cx="7772400" cy="8509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850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11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Календарный график по использованию пастбищ, устанавливающий сезонные маршруты выпаса и передвижения сельскохозяйственных животных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осений сезон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отдыхающий участок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весений сезон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121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Занимаемая площадь пастбищ при установлении сезонных маршрутов выпаса и передвижения сельскохозяйственных животных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площадь пастбищ (га)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полей и площадь пастбищ (га)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Рублевка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Астраханка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Каратомар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Безлесное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Безлесное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Безлесное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Безлесное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Безлесное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Коктерек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Кенжегалы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Барыколь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Кучковка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Ленинское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Дайындык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Смирново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Камышлово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Тюменка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Черкасский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Добровольское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Новороссийское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"31" января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13</w:t>
            </w:r>
          </w:p>
        </w:tc>
      </w:tr>
    </w:tbl>
    <w:bookmarkStart w:name="z128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Информация о типах и видах растительности, еҰ урожайности и культурнотехнискому состоянию пастбищных угодий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сельского округа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Типы и виды растительности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 пастбищ (га)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поедаемых растений на средний год ц/га сухой массы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Культуртех-ническое состояние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осень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Аралагашский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Мятликово-кострово-сорнотравные на лугово-черноземных среднемощных легкоглинистых почвах (мятлик луговой, костер безостый, полынь высокая, осот полевой)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Пырейно-подорожниково-полынные на солонцах луговых легкоглинистых почвах (пырей ползучий, подорожник большой, полынь нитрозная)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Злаково-полынно-разнотравные на солонцах лугово-черноземных легкоглинистых почвах (типчак, костер безостый, полынь понтийская, синеголовник плоский, подорожник средний)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Кострово-злаковые на лугово-черноземных солонцеватых легкоглинистых почвах (костер безостый, типчак, мятлик луговой)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Астрахханский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на лугово-черноземных среднемощных легкоглинистых почвах (вейник наземный, лабазник вязолистный, полынь понтийская)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Кострово-типчаково-полынные на лугово-черноземных солончаковатых легкоглинистых почвах (костер безостый, типчак, полынь понтийская)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Осоково-лисохвостово-разнотравные на луговых черноземных легкоглинистых почвах (осока острая, лисохвост луговой, чахотник хрящеватый)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Власовский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на лугово-черноземных среднемощных легкоглинистых почвах (вейник наземный, лабазник вязолистный, полынь понтийская)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Вейниково-разнотравно-тонконоговые на солонцах лугово-черноземных (вейник наземный, лабазник шестилепестной, тонконог стройный)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Осоково-лисохвостово-разнотравные на луговых черноземных легкоглинистых почвах (осока острая, лисохвост луговой, чахотник хрящеватый)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Типчаково-келериево-разнотравно-полынные на черноземах обыкновенных карбонатных среднемощных легкоглинистых почвах (типчак, тонконог стройный, морковник обыкновенный, полынь понтийская)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Пырейно-мятликово-разнотравные на лугово-черноземных среднемощных легкоглинистых почвах (пырей ползучий, мятлик луговой, вьюнок полевой)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Григорьевский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Вейниково-разнотравно-полынные на солонцах лугово-черноземных легкоглинистых почвах (вейник наземный, жабрица Ледебура, кермек Гмелина, полынь понтийская)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Осоковые с разнотравьем на лугово-болотных черноземных легкоглинистых почвах (осока лисья, дербенник иволистный)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Острецово-солонечниковые с полынью на солонцах лугово-черноземных легкоглинистых почвах (пырей ветвистый, солонечник татарский, полынь шренковская)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Полынно-кермеково-солеросовые с бескильницей на солонцах луговых черноземных (полынь шренковская, кермек Гмелина, солерос европейский, бескильница тончайшая)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Ивановский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Злаково-солонечниково-полынные на солонцах черноземных легкоглинистых почвах (ковыль Лессинга, солонечник обыкновенный, полынь широколистная)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Пырейно-мятликовые на лугово-черноземных солонцеватых среднемощных легкоглинистых почвах (пырей ползучий, мятлик луговой)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Разнотравно-злаково-полынные на лугово-черноземных среднемощных легкоглинистых почвах (лабазник шестилепестной, вейник наземный, полынь понтийская)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Мятликово-типчаково-полынные на лугово-черноземных солонцеватых легкоглинистых почвах (мятлик луговой, типчак, полынь понтийская)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Злаково-солонечниково-полынные на солонцах черноземных легкоглинистых почвах (ковыль Лессинга, солонечник обыкновенный, полынь широколистная)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Киялинский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на лугово-черноземных среднемощных легкоглинистых почвах (вейник наземный, лабазник вязолистный, полынь понтийская)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Вейниково-разнотравно-полынные на лугово-черноземных среднемощных легкоглинистых почвах (вейник наземный, мышиный горошек, полынь понтийская)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Злаково-ситниковые на луговых черноземных осолоделых легкоглинистых почвах (пырей ползучий, лисохвост луговой, ситник Жерара)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Мятликово-пырейные на лугово-черноземных среднемощных легкоглинистых почвах (мятлик луговой, пырей ползучий)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Ковыльно-келериево-разнотравные с полынью на лугово-черноземных солончаковатых среднемощных легкоглинистых почвах (ковыль Лессинга, тонконог стройные, жабрица Ледебура)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Лесной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Злаково-разнотравные на лугово-черноземных среднемощных легкоглинистых (костер безостый, морковник обыкновенный, полынь понтийская)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Типчаково-разнотравно-полынные на солонцах лугово-черноземных легкоглинистых (типчак, земляника зеленая, полынь понтийская)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Кострово-типчаково-полынные на лугово-черноземных солончаковатых легкоглинистых (костер безостый, типчак, полынь понтийская)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Вейниковые с ситником на луговых черноземных легкоглинистых (вейник наземный, ситник Жерара)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Полтавский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Злаково-ситниковые на луговых черноземных осолоделых легкоглинистых (пырей ползучий, лисохвост луговой, ситник Жерара)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Злаково-подорожниково-полынные на лугово-черноземных солонцеватых среднемощных легкоглинистых (мятлик луговой, пырей ползучий, подорожник большой, полынь понтийская)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Осоково-злаково-солонечниково-полынные на лугово-черноземных солончаковатых легкоглинистых (осока ранняя, пырей ползучий, типчак, солонечник обыкновенный, полынь шелковистая)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Пырейно-мятликовый на лугово-черноземных солонцеватых среднемощных легкоглинистых (пырей ползучий, мятлик луговой)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Острецово-полынно-кермековые на солонцах лугово-черноземных легкоглинистых (пырей ветвистый, полынь шренковская, кермек Гмелина)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Токушинский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на лугово-черноземных среднемощных легкоглинистых (костер безостый, морковник обыкновенный, полынь понтийская)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Кострово-типчаково-полынные на лугово-черноземных среднемощных легкоглинистых (костер безостый, типчак, полынь понтийская)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Тростниково-пырейно-разнотравные на лугово-болотных черноземных тяжелосуглинистых (тростник обыкновенный, пырей ползучий, осот полевой, клоповник широколистный)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Вейниково-разнотравные на лугово-черноземных среднемощных легкоглинистых (вейник наземный, чина клубненосная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Шагалалы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Злаково-солонечниково-полынные на солонцах лугово-черноземных легкоглинистых почвах (мятлик луговой, солонечник эстрагоновидный, полынь сизая)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Мятликово-вейниково-солонечниковые на солонцах лугово-черноземных легкоглинистых почвах (мятлик луговой, вейник наземный, солонечник эстрагоновидный)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Лебедово-полынно-бескильницевые на солонцах луговых легкоглинистых (лебеда бородавчатая, полынь нитрозная, бескильница расставленная)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Осоковые на лугово-болотных черноземных легкоглинистых (осока острая)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Черкасскле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Злаково-разнотравно-полынные на лугово-черноземных среднемощных легкоглинистых почвах (вейник наземный, лабазник вязолистный, полынь понтийская)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12,5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Типчаково-шренковскополынно-солонечниковые на солонцах лугово-черноземных легкоглинистых почвах (типчак, полынь шренковская, солонечник обыкновенный)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Осоковые на луговых черноземных легкоглинистых почвах (осока острая)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Вейниковые на лугово-черноземных среднемощных легкоглинистых почвах (вейник наземный)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Злаково-ситниковые на луговых черноземных осолоделых легкоглинистых почвах (пырей ползучий, лисохвост луговой, ситник Жерара)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