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1f1c" w14:textId="0591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Петропавловского городского маслихата от 21 апреля 2023 года № 6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города Петропавловск"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15 октября 2025 года № 4/28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Петропавловский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от 21 апреля 2023 года №6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города Петропавловска" согласно приложению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Петропавловского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 № 4/28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КГУ "Аппарат маслихата города Петропавловска"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коммунального государственного учреждения "Аппарат маслихата города Петропавловска" (далее –методика) разработана в соответствии с пунктом 5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(далее – Типовая методика)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коммунального государственного учреждения "Аппарат маслихата города Петропавловска" (далее – аппарат маслихата).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государственного органа – административный государственный служащий корпуса "Б" категорий Е-2.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руководителем структурного подразделения, в должностные обязанности которого входит ведение кадровой работы, в том числе посредством информационной системы.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структурного подразделения обеспечивают: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административных государственных служащих корпуса "Б" категорий Е-2 осуществляется непосредственным руководителем по форме, согласно приложению 1 к настоящей методике.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государственного органа по форме, согласно приложению 1 к настоящей методике.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государственного органа по форме согласно приложению 2 к настоящей методике.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руководителем структурного подразделения через информационную систему.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10 настоящей методики.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руководитель структурного подразделения, в должностные обязанности которого входит ведение кадровой работы.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Калибровочная сессия проводится в течение десяти рабочих дней со дня обращения служащего в порядке, предусмотренном в пункте 10 настоящей методики.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структурного подразделения организовывает деятельность калибровочной сессии.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Руководитель структурного подразделения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КГУ "Аппарат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Петропавловска"</w:t>
            </w:r>
          </w:p>
        </w:tc>
      </w:tr>
    </w:tbl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лица, занимающего руководящую должность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 ___________ (оцениваемый период) _________________________________________________________________ ____________ (Ф.И.О., должность оценивающего служащего с указанием государственного органа) _________________________________________________________________ _______________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 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83"/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84"/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КГУ "Аппарат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Петропавловска"</w:t>
            </w:r>
          </w:p>
        </w:tc>
      </w:tr>
    </w:tbl>
    <w:bookmarkStart w:name="z12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1"/>
    <w:bookmarkStart w:name="z12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лица, занимающего не руководящую должность</w:t>
      </w:r>
    </w:p>
    <w:bookmarkEnd w:id="92"/>
    <w:bookmarkStart w:name="z12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 ________________________________________________________________ ___________ (оцениваемый период) ________________________________________________________________ ___________ (Ф.И.О., должность оценивающего служащего с указанием государственного органа) ________________________________________________________________ ___________</w:t>
      </w:r>
    </w:p>
    <w:bookmarkEnd w:id="93"/>
    <w:bookmarkStart w:name="z12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94"/>
    <w:bookmarkStart w:name="z12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95"/>
    <w:bookmarkStart w:name="z12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96"/>
    <w:bookmarkStart w:name="z12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04"/>
    <w:bookmarkStart w:name="z14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bookmarkEnd w:id="105"/>
    <w:bookmarkStart w:name="z14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06"/>
    <w:bookmarkStart w:name="z14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07"/>
    <w:bookmarkStart w:name="z15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108"/>
    <w:bookmarkStart w:name="z15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109"/>
    <w:bookmarkStart w:name="z15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1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