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d83b" w14:textId="9b9d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Петропавловска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22 декабря 2025 года № 1/30.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бюджет города Петропавловска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90 174 169,7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62 163 202,0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1 045 674,7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9 253 241,0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17 712 052,0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83 089 443,7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-350 000,0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350 000,0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7 434 726,0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- 7 434 726,0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450 000,0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8 714 362,0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829 636,0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Петропавловского городского маслихата Северо-Казахстанской области от 16.02.2026 </w:t>
      </w:r>
      <w:r>
        <w:rPr>
          <w:rFonts w:ascii="Times New Roman"/>
          <w:b w:val="false"/>
          <w:i w:val="false"/>
          <w:color w:val="000000"/>
          <w:sz w:val="28"/>
        </w:rPr>
        <w:t>№ 2/31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городского бюджета на 2026 год формируются в соответствии с Бюджетным кодексом Республики Казахстан за счет следующих налоговых поступлений: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предпринимательства;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налог: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выплаты;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 иностранных граждан, не облагаемых у источника выплаты;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налога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сельского округа;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земельного налога, за исключением земельного налога на земли населенных пунктов с физических и юридических лиц на земельные участки, находящиеся на территории города районного значения;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налога на транспортные средства, за исключением налога на транспортные средства: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акцизов на: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платы за пользование земельными участками;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сбор за право занятия отдельными видами деятельности (сбор за выдачу лицензий на занятие отдельными видами деятельности);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платы за пользование лицензиями на занятие отдельными видами деятельности;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регистрационного сбора, зачисляемого в местный бюджет;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платы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государственной пошлины, зачисляемой в местный бюджет.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городского бюджета формируются за счет следующих неналоговых поступлений: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доходов от аренды имущества коммунальной собственности города областного значения, за исключением доходов от аренды имущества коммунальной собственности города областного значения, находящегося в управлении акимов города районного значения, сельского округа;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от аренды жилищ из жилищного фонда, находящегося в коммунальной собственности;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от реализации бесхозяйного имущества, имущества, безвозмездно перешедшего в установленном порядке в коммунальную собственность;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поступления денег от проведения государственных закупок, организуемых государственными учреждениями, финансируемыми из местного бюджета;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прочие штрафы, пени, санкции, взыскания, налагаемые государственными учреждениями, финансируемыми из местного бюджета;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прочие неналоговые поступления в местный бюджет.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городского бюджета формируются за счет следующих поступлений от продажи основного капитала: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денег от продажи государственного имущества, закрепленного за государственными учреждениями, финансируемыми из бюджета города областного значения;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гражданам квартир;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приватизации жилищ из государственного жилищного фонда;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поступлений от продажи земельных участков, за исключением земельных участков сельскохозяйственного назначения;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продажу права аренды земельных участков.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города на 2026 год в сумме 1 338 831 тысяч тенге.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момента его подписания.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Петропавловского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Петропавловского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1/30 от 22 декабря 2025 года</w:t>
            </w:r>
          </w:p>
        </w:tc>
      </w:tr>
    </w:tbl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2026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Петропавловского городского маслихата Северо-Казахстанской области от 16.02.2026 </w:t>
      </w:r>
      <w:r>
        <w:rPr>
          <w:rFonts w:ascii="Times New Roman"/>
          <w:b w:val="false"/>
          <w:i w:val="false"/>
          <w:color w:val="ff0000"/>
          <w:sz w:val="28"/>
        </w:rPr>
        <w:t>№ 2/31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90 174 169,7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62 163 202,0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43 568 625,0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27 868 625,0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11 982 444,0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1 045 674,7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9 253 241,0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83 089 443,7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11 126 947,0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4 290 088,2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5 320 258,8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архитектуры и градостроительства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44 122 028,0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44 122 028,0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44 122 028,0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-7 434 726,0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Петропавловского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1/30 от 22 декабря 2025 года</w:t>
            </w:r>
          </w:p>
        </w:tc>
      </w:tr>
    </w:tbl>
    <w:bookmarkStart w:name="z6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2027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75 319 546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65 029 008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45 225 783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28 824 783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3 838 036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13 668 251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12 761 303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72 351 512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3 856 918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3 856 918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2 624 729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1 752 349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строительства, архитектуры и градостроительства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46 764 950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46 764 950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46 764 950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- 3 340 784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3 340 784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Петропавловского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1/30 от 22 декабря 2025 года</w:t>
            </w:r>
          </w:p>
        </w:tc>
      </w:tr>
    </w:tbl>
    <w:bookmarkStart w:name="z7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2028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79 744 282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68 930 749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47 939 332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30 554 271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4 068 317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1 847 911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14 488 346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13 526 981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денег от 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77 298 613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11 664 382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8 901 273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строительства, архитектуры и градостроительства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49 699 504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49 699 504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49 699 504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- 395 115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2 840 784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- 2 840 784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