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fc406" w14:textId="d8fc4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социально значимых сообщений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25 декабря 2025 года № 32/5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 Закона Республики Казахстан "Об автомобильном транспорте" Северо-Казахстанский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социально значимых сообщений Северо-Казахстанской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Северо-Казахстанского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32/5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 значимых сообщений Северо-Казахстанской области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Смирново: сообщение "автостанция – коммунальное государственное учреждение "Смирновская средняя школа № 3 с пришкольным интернатом с казахским языком обучения" – железнодорожный вокзал – коммунальное государственное учреждение "Смирновская школа-гимназия" коммунального государственного учреждения "Отдел образования Аккайынского района" коммунального государственного учреждения "Управление образования акимата Северо-Казахстанской области" – государственное коммунальное казҰнное предприятие "Ясли–сад "Балапан" коммунального государственного учреждения "Отдел образования Аккайынского района" коммунального государственного учреждения "Управление образования акимата Северо–Казахстанской области" – коммунальное государственное предприятие на праве хозяйственного ведения "Аккайынская районная больница" коммунального государственного учреждения "Управление здравоохранения акимата Северо–Казахстанской области" – автостанция"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Межрайонное (междугородное внутриобластное)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Смирново – город Петропавловск (через село Лесное)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Григорьевка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Новороссийское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Ивановка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Киялы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Камышлово – город Петропавловск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Аксары – село Талшык (с охватом населенных пунктов село Ульгили, село Тугуржап)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Горьковское – село Талшык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Алкатерек – село Талшык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Айсаринское – село Талшык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Кенащы – село Талшык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Кіші Қараой – село Талшык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Ащиколь – село Талшык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Саумалколь: сообщение "коммунальное государственное учреждение "Агротехнический колледж села Саумалколь Айыртауского района" акимата Северо–Казахстанской области Министерства образования и науки Республики Казахстан" – Товарищество с ограниченной ответственностью "МиК"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Саумалколь: сообщение "Республиканское государственное учреждение "Учреждение ЕС-164/8" Комитета уголовно–исполнительной системы Министерства внутренних дел Республики Казахстан – село Новоукраинка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Межрайонное (междугородное внутриобластное)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 – село Саумалколь – село Имантау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Новоишимское: сообщение "межрайонное отделение района имени Габита Мусрепова филиал республиканского государственного казенного предприятия "Центр судебных экспертиз Министерства юстиции Республики Казахстан" Институт судебных экспертиз по Северо-Казахстанской области – микрорайон "Черемушки"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Кырымбет – село Новоишимское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Чернозубовка – село Новоишимское (через село Возвышенка)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Куприяновка – село Новоишимское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Мукур – село Новоишимское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Жанасу – село Новоишимское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Раисовка – село Новоишимское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Разгульное – село Новоишимское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Дружба – село Новоишимское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Червонное – село Новоишимское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Привольное – село Новоишимское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Пески – село Новоишимское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Межрайонное (междугородное внутриобластное)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Новоишимское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Ломоносовка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Петропавловск – село Тахтаброд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 – село Дружба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Межрайонное (междугородное внутриобластное)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 – село Ильинка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Амангельдинское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Двинск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 – село Мектеп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Волошинка – город Петропавловск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Тонкошуровка – город Петропавловск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Пресновка: сообщение "улица Батырева – улица Муканова – коммунальное государственное учреждение "Пресновская общеобразовательная школа–гимназия имени Ивана Петровича Шухова" коммунального государственного учреждения "Отдел образования Жамбылского района" коммунального государственного учреждения "Управление образования акимата Северо–Казахстанской области" – улица Интернациональная – государственное коммунальное казенное предприятие "Ясли–сад "Айнагуль" коммунального государственного учреждения "Отдел образования Жамбылского района" коммунального государственного учреждения "Управление образования акимата Северо–Казахстанской области" – коммунальное государственное предприятие на праве хозяйственного ведения "Жамбылская районная больница" коммунального государственного учреждения "Управление здравоохранения акимата Северо–Казахстанской области" – коммунальное государственное казенное предприятие "Жамбылский межрайонный противотуберкулезный диспансер" акимата Северо–Казахстанской области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Буденное – село Пресноредуть – село Пресновка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Троицкое – село Пресновка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Бауманское – село Пресновка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Межрайонное (междугородное внутриобластное)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Кайранколь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Пресновка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Казанка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Майбалык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 – село Айтуар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Боровское – село Кондратовка – село Бесколь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Межрайонное (междугородное внутриобластное)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Долматово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 – село Дубровное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 – село Новогеоргиевка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Красноярка – село Красный Яр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Петропавловск – село Плоское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 – село Надежка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Новоникольское – город Петропавловск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Мамлютка: сообщение "Рабочий поселок – коммунальное государственное предприятие на праве хозяйственного ведения "Мамлютская районная больница" коммунального государственного учреждения "Управление здравоохранения акимата Северо–Казахстанской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Межрайонное (междугородное внутриобластное)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Леденево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Афонькино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Петропавловск – село Светлое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Андреевка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Кызыласкер – город Петропавловск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Булаево: сообщение "коммунальное государственное предприятие на праве хозяйственного ведения "Районная больница района Магжана Жумабаева" коммунального государственного учреждения "Управление здравоохранения акимата Северо–Казахстанской области" – автовокзал – старая водонапорная башня"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Булаево: сообщение "улица Нефтеперекачивающая станция 9 "А" – автовокзал – коммунальное государственное учреждение "Аппарат акима города Булаево района Магжана Жумабаева Северо-Казахстанской области" – магазин "Провиант" – магазин "Татьяна" – коммунальное государственное предприятие на праве хозяйственного ведения "Районная больница района Магжана Жумабаева" коммунального государственного учреждения "Управление здравоохранения акимата Северо-Казахстанской области" – магазин "Шанхай" – магазин "Магнум" – магазин "Кристалл"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Советское – город Булаево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Караганды – город Булаево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Гаврино – город Булаево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Полудино – город Булаево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Майбалык – город Булаево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Куломзино – город Булаево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Александровка – город Булаево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Каракога – город Булаево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Межрайонное (междугородное внутриобластное)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Ганькино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Каракога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Молодогвардейское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Карагандинское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Советское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Полтавка – город Петропавловск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Конюхово – город Петропавловск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Тайынша: сообщение "Товарищество с ограниченной ответственностью "Баско" – автостанция"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Тайынша: сообщение "коммунальное государственное учреждение "Тайыншинский колледж агробизнеса" акимата Северо–Казахстанской области Министерства образования и науки Республики Казахстан – улица Целинная"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Тайынша: сообщение "коммунальное государственное учреждение "Тайыншинский колледж агробизнеса" акимата Северо–Казахстанской области Министерства образования и науки Республики Казахстан – Рабочий поселок"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Чкалово – город Тайынша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Ильич – село Кирово – село Ясная Поляна – село Вишневка – село Виноградовка – село Мироновка – город Тайынша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Межрайонное (междугородное внутриобластное)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Тайынша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Большой Изюм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Тихоокеанское – город Петропавловск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Дружба – село Тимирязево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Жаркен – село Тимирязево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Межрайонное (междугородное внутриобластное)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Аксуат – город Петропавловск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Кишкенеколь: сообщение "улица Мусипова – гостиница "Гаухартас" –республиканское государственное учреждение "Отдел по делам обороны Уалихановского района по Северо–Казахстанской области" – магазин "Болашак" – физкультурно - оздоровительный комплекс – коммунальное государственное предприятие на праве хозяйственного ведения "Уалихановская центральная районная больница" коммунального государственного учреждения "Управление здравоохранения акимата Северо–Казахстанской области" – коммунальное государственное учреждение "Кишкенекольская средняя школа №1" акимата Уалихановского района Северо-Казахстанской области – коммунальное государственное учреждение "Отдел образования Уалихановского района Северо–Казахстанской области" – государственное коммунальное казҰнное предприятие "Ясли–сад "Балдаурен" коммунального государственного учреждения "Отдел образования Уалихановского района" коммунального государственного учреждения "Управление образования акимата Северо–Казахстанской области" – мечеть – магазин "Жанар"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Кишкенеколь: сообщение "магазин "Акниет" – железнодорожный вокзал – улица Набережная – Уалихановское районное отделение Филиал Республиканского государственного предприятия на праве хозяйственного ведения "Национальный центр экспертизы" Комитета санитарно–эпидемиологического контроля Министерства здравоохранения Республики Казахстан по Северо–Казахстанской области – фермерское хозяйство "Жолдасбай Агро" – кафе "Айым"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Кишкенеколь – село Тельжан – село Мортык – село Коктерек – село Жаскайрат – село Кайрат – село Кулыколь – село Каратал – село Береке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Кишкенеколь – село Тельжан – село Мортык – село Тлеусай – село Амангельды – село Каратерек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Межрайонное (междугородное внутриобластное)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Кишкенеколь – город Петропавловск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Сергеевка: сообщение "автостанция – коммунальное государственное предприятие на праве хозяйственного ведения "Районная больница района Шал акына" коммунального государственного учреждения "Управление здравоохранения акимата Северо–Казахстанской области" – центральный рынок – автостанция"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Каратал – город Сергеевка – село Аканбарак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Рясинка – село Афанасьевка – город Сергеевка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Новопокровка – город Сергеевка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Ольгинка – село Сухорабовка – город Сергеевка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Сергеевка – село Узынжар – село Крещенка – село Куприяновка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Межрайонное (междугородное внутриобластное)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Искака Ибраева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Узынжар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 – село Новопокровка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2 "Специализированный отдел по обслуживанию населения филиала некоммерческого акционерного общества "Государственная корпорация "Правительство для граждан" по Северо–Казахстанской области" – поселок Заречный"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4А "озеро "Пестрое" – микрорайон Бірлік"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4М "железнодорожный вокзал – улица Степная"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5М "поселок Борки – железнодорожный вокзал"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6 "микрорайон "Кожзавод" – железнодорожный вокзал"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7 "микрорайон "Жас Оркен" – улица Степная"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8М "поселок Борки – микрорайон "Лесхоз"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9 "улица имени Казбека Байбулова – Областной центр фтизиопульмонологии"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14 "20-ый микрорайон – село Прибрежное"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16 "село Тепличное – улица Степная"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20М "20-ый микрорайон – Молочный завод "КТ Зенченко и К""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23М "Областной наркологический центр – микрорайон "Береке"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24М "озеро "Пестрое" – улица имени Казбека Байбулова"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25 "железнодорожный вокзал – Академия Национальной гвардии Республики Казахстан"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25М "Петропавловский тепло–энерго центр–2 акционерного общества "СевКазЭнерго" – озеро "Пестрое"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26М "20–ый микрорайон – центр "Орлеу"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27 "железнодорожный вокзал – микрорайон Бірлік"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31 "19–ый микрорайон – улица Универсальная"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№33 "автовокзал – садовое товарищество "Ракета"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38 "автовокзал – садовое товарищество "Космос"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32 "автовокзал – садовое товарищество "Гудок"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41 "городская баня № 3 – садовое товарищество "Веснянка"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34 "городская баня № 3 – садовое товарищество "Белое"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36 "кинотеатр "Казахстан" – садовое товарищество "Тихая роща"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35 "автовокзал – речной порт"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43 "автовокзал – садовое товарищество "Энергетик-1"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30 "Академия Национальной гвардии Республики Казахстан – садовое товарищество "Ракета"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45 "торговый дом "Пирамида" – садовое товарищество "Горизонт"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44 "торговый дом "Пирамида" – садовое товарищество "Звездочка"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42 "20–ый микрорайон – садовое товарищество "Гудок"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40 "автовокзал – садовое товарищество "Старт"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307 "город Мамлютка – город Петропавловск"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102 "село Подгорное – город Петропавловск"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201 "город Петропавловск – село Пеньково"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302 "город Петропавловск – село Петерфельд"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305 "село Ольшанка – город Петропавловск"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101 "город Петропавловск – село Бесколь"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301 "город Петропавловск – село Беловка"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306 "город Петропавловск – село Затон"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304 "село Соколовка – город Петропавловск"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103 "город Петропавловск – село Архангельское"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303 "город Петропавловск – село Боровское"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