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c103" w14:textId="73bc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18 октября 2023 года № 7/6 "Об утверждении Положения о государственном учреждении "Ревизионная комиссия по Северо-Казахстанской области""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25 декабря 2025 года № 32/3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Положения о государственном учреждении "Ревизионная комиссия по Северо-Казахстанской области"" от 18 октября 2023 года № 7/6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"Ревизионная комиссия по Северо-Казахстанской области" утвержденное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32/3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Северо-Казахстанского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2023 года №7/6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"Ревизионная комиссия по Северо-Казахстанской области"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Ревизионная комиссия по Северо-Казахстанской области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Ревизионная комиссия осуществляет свою деятельность в пределах Северо-Казахстанской области в соответствии с Конституцией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Положением.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Ревизионная комиссия вступает в гражданско-правовые отношения от собственного имени.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по вопросам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Ревизионной комиссии: Республика Казахстан, индекс 150008, город Петропавловск, улица Конституции Казахстана, 38.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Положение о Ревизионной комиссии утверждается Северо-Казахстанским областным маслихатом.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Ревизионной комиссии.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Ревизионной комиссии осуществляется за счет средств местного бюджета Северо-Казахстанской области в соответствии с законодательством Республики Казахстан.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Ревизионной комиссии запрещается вступать в договорные отношения с субъектами предпринимательства на предмет выполнения обязанностей, являющихся полномочиями Ревизионной комиссии.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Республики Казахстан Ревизионной комиссии предоставлено право осуществлять приносящую доходы деятельность, то полученные доходы направляются в бюджет Северо-Казахстанской области, если иное не установлено законодательством Республики Казахстан.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Ревизионной комиссии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Ревизионной комиссии: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исполнения местных бюджетов, реализации планов развития Северо-Казахстанской области и бюджетных программ.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местного исполнительного органа Северо-Казахстанской области, района (города областного значения),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маслихат Северо-Казахстанской области, района (города областного значения)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экспертно-аналитическую деятельность в отношении областного бюджета, а также бюджетов районов (города областного значения), созданных на территории Северо-Казахстанской области;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 административных правонарушениях, составляет по ним протокола и налагает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совместных или параллельных проверках с Высшей аудиторской палатой Республики Казахстан (далее – Высшая аудиторская палата) и другими государственными органами по согласованию;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законодательством Республики Казахстан.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аудиторское заключение, составленное на основании аудиторских отчетов и (или) аудиторских отчетов по финансовой отчетности;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постановления Ревизионной комиссии;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и (или) уменьшению по учету выявленных сумм нарушений, не возмещенных (не восстановленных) в добровольном порядке, и исполнения предписания Ревизионной комиссии;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признает результаты государственного аудита, проведенного другими органами государственного аудита и финансового контроля, если они не признаны Высшей аудиторской палатой не соответствующими стандартам государственного аудита и финансового контроля;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сокращает объем государственного аудита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утвержденные перечни объектов государственного аудита на соответствующий год и изменения к ним, за исключением сведений, составляющих государственные секреты в соответствии с законодательством Республики Казахстан о государственных секретах, и (или) сведений, содержащих служебную информацию ограниченного распространения, определенную Правительством Республики Казахстан, в течение пяти календарных дней со дня их утверждения на интернет-ресурсе Ревизионной комиссии;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для формирования перечня объектов государственного аудита материалы государственного аудита и финансового контроля, отчетность в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Высшую аудиторскую палату;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информацию об исполнении местного бюджета по запросу Высшей аудиторской палаты;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 пределах своей компетенции принятие мер по противодействию коррупции;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учитывает при формировании перечня объектов государственного аудита на соответствующий год поручения Президента Республики Казахстан, уполномоченных им лиц Администрации Президента Республики Казахстан, запросы Высшей аудиторской палаты;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перечня объектов государственного аудита на соответствующий год анализирует предложения правоохранительных органов, специальных государственных органов, которые выносятся на обсуждение заседания Ревизионной комиссии для рассмотрения их целесообразности и актуальности.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Ревизионная комиссия в пределах Северо-Казахстанской области осуществляет следующие функции: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эффективности: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государства, и активов государства;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документов Системы государственного планирования Республики Казахстан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планирования, реализуемости и эффективности осуществления местным исполнительным органом и субъектами квазигосударственного сектора закупок товаров, работ, услуг;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субъектов квазигосударственного сектора;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администрирования;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охраны окружающей среды;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информационных технологий;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соответствия: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правильности ведения объектами государственного аудита бухгалтерского учета и составления финансовой отчетности;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 исполнительным органом и субъектами квазигосударственного сектора условий договоров;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субъектами квазигосударственного сектора выделенных им средств местного бюджета в соответствии с финансово-экономическим обоснованием;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текущая оценка исполнения соответствующего бюджета;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последующая оценка путем подготовки заключения к отчету местного исполнительного органа Северо-Казахстанской области, района (города областного значения) об исполнении соответствующего бюджета.</w:t>
      </w:r>
    </w:p>
    <w:bookmarkEnd w:id="82"/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и членов Ревизионной комиссии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Ревизионной комиссии осуществляется Председателем, который несет персональную ответственность за выполнение возложенных на Ревизионную комиссию задач и осуществление им своих полномочий.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Ревизионной комиссии назначается на должность и освобождается от должности Северо-Казахстанским областным маслихатом по представлению Высшей аудиторской палаты Республики Казахстан и согласованию с Администрацией Президента Республики Казахстан.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Члены ревизионной комиссии в соответствии с законодательством Республики Казахстан о государственной службе назначаются на должность сроком на пять лет и освобождаются от должности Северо-Казахстанским областным маслихатом по представлению Председателя ревизионной комиссии и согласованию с Высшей аудиторской палатой.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Ревизионной комиссии: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регламент Ревизионной комиссии;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членов Ревизионной комиссии и аппарата Ревизионной комиссии;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Ревизионную комиссию в иных государственных органах, организациях Республики Казахстан и за ее пределами;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аппарата и штатное расписание Ревизионной комиссии в пределах утвержденной штатной численности и средств, предусмотренных в местном бюджете;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проверяет их исполнение, подписывает постановления и предписания, принятые на заседаниях Ревизионной комиссии;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перечень объектов государственного аудита на соответствующий год Ревизионной комиссии;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дает поручения членам Ревизионной комиссии на проведение государственного аудита и (или) встречной, совместной и параллельной проверок; 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организацию контроля качества путем проведения регулярных проверок и (или) анализа документов, составляемых государственными аудиторами и иными должностными лицами в ходе своей деятельности, на предмет соответствия стандартам государственного аудита и финансового контроля;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Северо-Казахстанскому областному маслихату кандидатуры на должность членов ревизионной комиссии для назначения, а также их освобождения по согласованию с Высшей аудиторской палатой;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возлагает на одного из членов Ревизионной комиссии по Северо-Казахстанской области обязанность по представлению годового отчета об исполнении бюджета района (города областного значения) в Северо-Казахстанский областной маслихат;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вправе присутствовать на заседаниях акимата Северо-Казахстанской области и района (города областного значения);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образовывает консультативно-совещательные и консультативно-экспертные органы при Ревизионной комиссии;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полномочия, предусмотренные законодательством Республики Казахстан.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членов Ревизионной комиссии: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и осуществляют аудиторскую, экспертно-аналитическую, информационную и иную деятельность Ревизионной комиссии;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самостоятельно принимают решения по вопросам возглавляемых (курируемых) ими направлений деятельности;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вправе присутствовать на заседаниях акимата Северо-Казахстанской области и района (города областного значения);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предусмотренные законодательством Республики Казахстан.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Ревизионная комиссия извещает за тридцать календарных дней Северо-Казахстанской маслихат о предстоящем истечении срока полномочий Председателя и членов Ревизионной комиссии.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и члены Ревизионной комиссии досрочно освобождаются от должности вследствие: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решения Северо-Казахстанским областным маслихатом об освобождении от должности в соответствии с пунктами 2 и 3 статьи 47 Закона Республики Казахстан "О государственном аудите и финансовом контроле" (далее – Закон);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отношении их в законную силу обвинительного приговора суда;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в установленном порядке ограниченно дееспособными или недееспособными;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смерти, а также в случае признания безвестно отсутствующими или объявления умершими;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прекращения гражданства Республики Казахстан;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на постоянное местожительство за пределы Республики Казахстан;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назначения на другую должность;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иных оснований, предусмотренных законами Республики Казахстан и актами Президента Республики Казахстан.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письменно уведомляет Северо-Казахстанский областной маслихат и Высшую аудиторскую палату не позднее чем за один месяц до подачи соответствующего заявления об увольнении.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Положением.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Переподготовка и повышение квалификации работников аппарата Ревизионной комиссии осуществляются в соответствии со статьей 39 Закона.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Высшей аудиторской палаты, основанных на поручениях Администрации Президента Республики Казахстан, решения Северо-Казахстанского областного маслихата и инициативы Председателя Ревизионной комиссии.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 недопустимостью: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неправомерного вмешательства государственных органов и иных организаций в деятельность Ревизионной комиссии;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Государственный контроль и надзор использования Ревизионной комиссией средств местного бюджета осуществляется с согласия или по поручению Северо-Казахстанского областного маслихата.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Принятие решений Ревизионной комиссии осуществляется коллегиально на заседании.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Порядок проведения заседаний Ревизионной комиссии, вопросы организации работы определяются регламентом Ревизионной комиссии.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Ежегодно Ревизионной комиссией составляется и представляется на рассмотрение Северо-Казахстанского областного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представлению ревизионными комиссиями отчета об исполнении местного бюджета маслихатам, утвержденным нормативным постановлением Счетного комитета по контролю за исполнением республиканского бюджета от 31 марта 2016 года № 5-НҚ (зарегистрировано в Реестре государственной регистрации нормативных правовых актов № 13647).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Ревизионной комиссией ежеквартально представляется информация Высшей аудиторской палате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о своей работе, утвержденным нормативным постановлением Счетного комитета по контролю за исполнением республиканского бюджета от 31 марта 2016 года № 5-НҚ (зарегистрировано в Реестре государственной регистрации нормативных правовых актов № 13647).</w:t>
      </w:r>
    </w:p>
    <w:bookmarkEnd w:id="143"/>
    <w:bookmarkStart w:name="z15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Ревизионной комиссии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Имущество, закрепленное за Ревизионной комиссией, относится к коммунальной собственности.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End w:id="149"/>
    <w:bookmarkStart w:name="z16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Ревизионной комиссии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Реорганизация и упразднение Ревизионной комиссии осуществляются в соответствии с законодательством Республики Казахстан.</w:t>
      </w:r>
    </w:p>
    <w:bookmarkEnd w:id="1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