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96ee" w14:textId="8a89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областного бюджета Северо-Казахстанской области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12 декабря 2025 года № 31/2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 пункта 1 статьи 6 Закона Республики Казахстан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Северо-Казахстанской области на 2026 – 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430 850 835,5 тысячи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30 690 973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6 520 177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2 984 279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390 653 941,5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434 776 937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39 338 726,7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57 483 316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18 144 589,3 тысячи тенге;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-43 264 828,2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-43 264 828,2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43 264 828,2 тысячи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55 482 816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17 713 530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5 495 542,2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решений Северо-Казахстанского областного маслихата от 27.02.2026 </w:t>
      </w:r>
      <w:r>
        <w:rPr>
          <w:rFonts w:ascii="Times New Roman"/>
          <w:b w:val="false"/>
          <w:i w:val="false"/>
          <w:color w:val="00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20.03.2026 </w:t>
      </w:r>
      <w:r>
        <w:rPr>
          <w:rFonts w:ascii="Times New Roman"/>
          <w:b w:val="false"/>
          <w:i w:val="false"/>
          <w:color w:val="000000"/>
          <w:sz w:val="28"/>
        </w:rPr>
        <w:t>№ 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распределение общей суммы поступлений в областной бюджет из бюджетов районов и города Петропавловска в следующих размерах: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– 100 процентов.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бюджетные изъятия, передаваемые из бюджетов районов и города Петропавловска в областной бюджет на 2026 год в сумме 48 143 753 тысячи тенге, в том числе: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Айыртауского района – 73 294 тысячи тенге;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района – 86 881 тысяча тенге;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Кызылжарского района – 996 221 тысяча тенге;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имени Габита Мусрепова – 934 866 тысяч тенге;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Тайыншинского района – 1 930 463 тысячи тенге;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Петропавловска – 44 122 028 тысяч тенге.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бюджетные субвенции, передаваемые из областного бюджета в бюджеты районов на 2026 год в сумме 5 021 810 тысячи тенге, в том числе: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району – 963 561 тысяча тенге;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Аккайынскому району – 239 998 тысяч тенге;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276 934 тысячи тенге;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Магжана Жумабаева – 1 112 503 тысячи тенге;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Мамлютскому району – 566 812 тысяч тенге;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Тимирязевскому району – 404 713 тысяч тенге;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Уалихановскому району – 851 405 тысяч тенге;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Шал акына – 605 884 тысячи тенге.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областном бюджете на 2026 год поступление целевых текущих трансфертов из республиканского бюджета на материально-техническое оснащение организаций здравоохранения на местном уровне.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2026 – 2028 годы".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областном бюджете на 2026 год поступление целевых трансфертов на развитие из республиканского бюджета, в том числе: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 теплоснабжения;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теплоэнергетической системы;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развития инфраструктуры специальных экономических зон, индустриальных зон, индустриальных парков.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2026 – 2028 годы".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2026 год бюджетные кредиты из республиканского бюджета, в том числе: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мер социальной поддержки специалистов;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предоставление микрокредитов сельскому населению для масштабирования проекта по повышению доходов сельского населения;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инвестиционные проекты в агропромышленном комплексе.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2026 – 2028 годы".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2026 год целевые трансферты бюджетам районов и города Петропавловска.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2026 – 2028 годы".</w:t>
      </w:r>
    </w:p>
    <w:bookmarkEnd w:id="39"/>
    <w:bookmarkStart w:name="z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расходы областного бюджета на 2026 год за счет свободных остатков бюджетных средств, сложившихся на 1 января 2026 года, и возврата неиспользованных (недоиспользованных) в 2025 году целевых трансфертов из областного бюджета и республиканского бюджета, согласно приложению 6 к настоящему решению.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Северо-Казахстанского областного маслихата от 27.02.2026 </w:t>
      </w:r>
      <w:r>
        <w:rPr>
          <w:rFonts w:ascii="Times New Roman"/>
          <w:b w:val="false"/>
          <w:i w:val="false"/>
          <w:color w:val="00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Утвердить объем резерва местного исполнительного органа Северо-Казахстанской области на 2026 год в сумме 5 392 602,6 тысячи тенге.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Северо-Казахстанского областного маслихата от 27.02.2026 </w:t>
      </w:r>
      <w:r>
        <w:rPr>
          <w:rFonts w:ascii="Times New Roman"/>
          <w:b w:val="false"/>
          <w:i w:val="false"/>
          <w:color w:val="00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специалистам в области здравоохранения, социального обеспечения, образования, культуры, спорта и лесного хозяйства,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бюджетах районов расходы на оказание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лимит долга местного исполнительного органа Северо-Казахстанской области в 2026 году в размере 204 151 175 тысяч тенге.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лимит государственных обязательств по проектам строительства "под ключ" местного исполнительного органа Северо-Казахстанской области в 2026 году в размере 48 408 248 тысяч тенге.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лимит государственных обязательств по проектам государственно-частного партнерства местного исполнительного органа Северо-Казахстанской области в 2026 году в размере 92 503 569 тысяч тенге.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Установить, что в процессе исполнения местных бюджетов на 2026 год не подлежат секвестру местные бюджетные программы, согласно приложению 4 к настоящему решению.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целевых индикаторов и конечных результатов паспортов бюджетных программ в разрезе администраторов бюджетных программ согласно приложению 5 к настоящему решению.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2026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</w:t>
            </w: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2026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решений Северо-Казахстанского областного маслихата от 27.02.2026 </w:t>
      </w:r>
      <w:r>
        <w:rPr>
          <w:rFonts w:ascii="Times New Roman"/>
          <w:b w:val="false"/>
          <w:i w:val="false"/>
          <w:color w:val="ff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20.03.2026 </w:t>
      </w:r>
      <w:r>
        <w:rPr>
          <w:rFonts w:ascii="Times New Roman"/>
          <w:b w:val="false"/>
          <w:i w:val="false"/>
          <w:color w:val="ff0000"/>
          <w:sz w:val="28"/>
        </w:rPr>
        <w:t>№ 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430 850 835,5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30 690 973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2 033 720,3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1 203 119,3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4 009 853,4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4 009 853,4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390 653 941,5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48 756 125,5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48 756 125,5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341 897 816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341 897 816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434 776 937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7 205 905,2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научно-технических проектов и программ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160 430 655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87 350 958,6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12 438 168,4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12 403 945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25 160 110,6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23 078 686,6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4 942 295,6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5 781 366,5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17 538 880,4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478 015,7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814 818,1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6 905 616,4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6 791 593,4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11 595 607,7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2 275 765,1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2 275 765,1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39 338 726,7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57 483 316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28 010 159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18 144 589,3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18 144 589,3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18 144 589,3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-43 264 828,2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-43 264 828,2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43 264 828,2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55 482 816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55 482 816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37 375 616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5 495 542,2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5 495 542,2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</w:t>
            </w:r>
          </w:p>
        </w:tc>
      </w:tr>
    </w:tbl>
    <w:bookmarkStart w:name="z9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2027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Северо-Казахстанского областного маслихата от 27.02.2026 </w:t>
      </w:r>
      <w:r>
        <w:rPr>
          <w:rFonts w:ascii="Times New Roman"/>
          <w:b w:val="false"/>
          <w:i w:val="false"/>
          <w:color w:val="ff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540 892 566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504 371 828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437 287 345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437 287 345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538 314 562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171 309 248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престарелых и лиц с инвалидностью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детей с инвалидностью в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лиц с инвалидностью с психоневрологическими заболеваниями, в психоневрологических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120 825 807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116 092 222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-7 151 974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-9 729 978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</w:t>
            </w:r>
          </w:p>
        </w:tc>
      </w:tr>
    </w:tbl>
    <w:bookmarkStart w:name="z10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2028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Северо-Казахстанского областного маслихата от 27.02.2026 </w:t>
      </w:r>
      <w:r>
        <w:rPr>
          <w:rFonts w:ascii="Times New Roman"/>
          <w:b w:val="false"/>
          <w:i w:val="false"/>
          <w:color w:val="ff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575 426 314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537 088 812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457 967 701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457 967 701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574 786 891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20 445 373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163 384 241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91 120 848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престарелых и лиц с инвалидностью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детей с инвалидностью в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лиц с инвалидностью с психоневрологическими заболеваниями, в психоневрологических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108 573 779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155 378 603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154 611 852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-7 178 766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-7 818 189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</w:t>
            </w:r>
          </w:p>
        </w:tc>
      </w:tr>
    </w:tbl>
    <w:bookmarkStart w:name="z12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</w:t>
            </w:r>
          </w:p>
        </w:tc>
      </w:tr>
    </w:tbl>
    <w:bookmarkStart w:name="z13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решений Северо-Казахстанского областного маслихата от 27.02.2026 </w:t>
      </w:r>
      <w:r>
        <w:rPr>
          <w:rFonts w:ascii="Times New Roman"/>
          <w:b w:val="false"/>
          <w:i w:val="false"/>
          <w:color w:val="ff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20.03.2026 </w:t>
      </w:r>
      <w:r>
        <w:rPr>
          <w:rFonts w:ascii="Times New Roman"/>
          <w:b w:val="false"/>
          <w:i w:val="false"/>
          <w:color w:val="ff0000"/>
          <w:sz w:val="28"/>
        </w:rPr>
        <w:t>№ 35/4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этно-культурных объединений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функционирования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областной ассамблеи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научных, научно-технических проектов и программ в регионе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внутренних затрат на научно-исследовательские и опытно-конструкторские работы от валового регионального продукта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1 научного или научно-технического проекта в приоритетных отраслях экономики региона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мероприятий: обучающие семинары, направленные на укрепление религиозной стабильности, повышения уровня компетенции членов Информационной Разъяснительной Группы, формирование антитеррористического сознания в целевых группах по профилактике религиозного экстремизма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изготовлению видеороликов религиозного экстремизма в современном обществе, формирование иммунитета к радикальной идеологии, повышение религиозной грамотности населения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правильности планирования и распределения бюджетных средств по администраторам бюджетных программ с использованием по целевому назначению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административного здания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административного здания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проданных объектов коммунальной собственности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объектов коммунальной собственности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проданных объектов коммунальной собственности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объектов коммунальной собственности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вневедомственной экспертизы по объекту: "Строительство универсального ангара для воздушных судов в Кызылжарском районе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наружными инженерными сетями)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заключения экспертизы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насилия в отношении женщин и детей (по отношению к базовому 2022 году)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преступности на 10 тысяч населения (по отношению к базовому 2022 году)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 выявленных преступлений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доверия граждан к органам внутренних дел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преступлений, совершенных на улицах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специальной психолого-педагогической поддержкой и ранней коррекцией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специальной психолого-педагогической поддержкой и ранней коррекцией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 (выпускники девятых классов)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 (выпускники девятых классов) (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с высшим и послевузовским образованием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обучившихся студентов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дневных общеобразовательных школ, перешедших на подушевое финансирование, от общего количества полнокомплектных школ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дневных общеобразовательных школ, перешедших на подушевое финансирование, от общего количества полнокомплектных школ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занимающихся в спортивных школах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обучаемых в спортивных школах от общего количества учащихся общеобразовательных школ области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детей, сдающих единое национальное тестирование от общего количества выпускников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280 мест по адресу: улица Шокана Уалиханова – улица Чкалова в городе Петропавловске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области. Корректировка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детей дошкольного возраста местами в детском саду по адресу: улица Шокана Уалиханова – улица Чкалова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области, соответствующим нормативным требованиям (мест)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проекта "Строительство спортивного зала к Жамбылской школе по адресу: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Жамбыл"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обеспеченности учащихся Жамбылской школы спортивным залом, соответствующим нормативным требованиям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объекту: "Строительство судебно-медицинского морга по адресу: Северо-Казахстанская область, город Петропавловск, улица имени Тауфика Мухамед Рахимова"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заключения экспертизы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проекта "Строительство поликлиники на 250 посещений в смену в селе Бесколь Кызылжарского района Северо-Казахстанской области (Повторное применение)"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первичной медико-санитарной помощи для населения Кызылжарского района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проекта "Строительство пищеблока для Кызылжарской районной больницы в селе Бесколь, Кызылжарского района, Северо-Казахстанской области"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качественным и безопасным питанием пациентов с соблюдением санитарных норм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родителей, от общего числа детей данной категории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сурдопереводом, транслирование новостных телепередач (на государственном и русском языках)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сурдоперевода на телевидении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качественной питьевой воде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питьевой воды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водовыпусков сточных вод с озера Омутки город Петропавловск путем установки автоматизированной системы мониторинга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"Модернизация водовыпусков сточных вод с озера Омутки город Петропавловск путем установки автоматизированной системы мониторинга"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220 000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процента износа сетей теплоснабжения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процента износа сетей теплоснабжения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водоснабжения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водоотведения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стабильным водоснабжением населения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стабильным водоотведением населения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 (услуга получатели)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части затрат на аренду жилья (семья)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покрытия затрат на аренду жилья (семья)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области водоснабжением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водоотведения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инфраструктуры теплообеспечения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области водоснабжением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водоотведения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инфраструктуры теплообеспечения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области водоснабжением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водоотведения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инфраструктуры теплообеспечения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области водоснабжением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водоотведения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инфраструктуры теплообеспечения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планируемых к вводу в эксплуатацию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к местам массовой застройки,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коммуникации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планируемых к вводу объектов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жилья для социально уязвимых категорий граждан и сокращение очереди на получение социального жилья (квартир)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 в рамках государственного социального заказа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развитию движения "Жасыл ел"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учащейся молодежи, вовлеченной в волонтерскую деятельность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молодежи (в возрасте от 15 до 35 лет), которая не учится, не работает и не приобретает профессиональных навыков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формирования и реализации государственного социального заказа в порядке, определяемом Правительством Республики Казахстан. Доля охваченной молодежи мероприятиями в рамках государственного социального заказа (косвенный охват)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республиканских печатных изданий, оказывающих услуги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республиканских телеканалов, оказывающих услуги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региональных печатных изданий, оказывающих услуги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региональных телеканалов, оказывающих услуги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интернет-ресурсов, оказывающих услуги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по спутниковому вещанию в рамках государственного заказа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политики, обеспечение правильности планирования и распределения бюджетных средств по администратору бюджетных программ с использованием по целевому назначению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внутренних и въездных туристов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 туристов, обслуженных местами размещения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внутренних и въездных туристов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проводимых соревнований по массовым видам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проводимых соревнований по национальным видам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участвующих в соревнованиях (тысяч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учебно-тренировочных сборов и спортивных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спортсменов, принявших участие в республиканских и международных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медалей, завоеванных на республиканских и международных соревнованиях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полученных медалей от общего количества спортсменов, входящих в сборные Республики Казахстан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объекта "Строительство спортивного манежа ангарного типа 30х72 для "Детско-юношеской спортивной школы "Кызылжар" "Управления физической культуры и спорта акимата Северо-Казахстанской области"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спортивной инфраструктурой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вневедомственной экспертизы по проектам спорта (3 проекта)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заключения экспертизы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проекту: "Строительство футбольной арены на 5000 мест с футбольной академией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Петропавловске"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групп обучаемых языкам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владения населением государственным языком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областных конкурсов и фестивалей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охваченного культурно-массовыми мероприятиями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 к ним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мероприятий по пропаганде историко-культурного наследия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посещающих музеи области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постановок театров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охваченного культурно-массовыми мероприятиями в театрах и филармонии области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экземпляров книг в областные библиотеки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охваченного областными библиотеками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закартонированных документов (тысяч 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исполненных запросов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документов, хранящихся в государственных архивах области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положительных ответов на запросы социально-правого характера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Стабильное электроснабжения населения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стабильным электроснабжением население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части затрат на приобретение угля (количество предприятий)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стабильной тепловой энергией населения в населенных пунктах области (количество предприятий)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проектной документации установления границ водоохранных зон и полос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границ водоохранных зон и полос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 (количество)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водохозяйственных сооружений, находящихся в коммунальной собственности (количество)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обеспечение рационального пользования лесными ресурсами, увеличение лесистости территории области, предупреждение лесных пожаров, своевременное их обнаружение и ликвидация, воспроизводство и рациональное использование ресурсов, охрана окружающей среды (миллион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обеспечение рационального пользования лесными ресурсами, увеличение лесистости территории области, предупреждение лесных пожаров, своевременное их обнаружение и ликвидация, воспроизводство и рациональное использование ресурсов, охрана окружающей среды (миллион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биологического разнообразия животного мира (тонн)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и обеспечение рационального пользования охотничьими, рыбными, иными ресурсами растительного и животного мира (тонн)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научных рекомендаций для паспортизации рыбохозяйственных водоемов и участков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перечень рыбохозяйственных водоемов местного значения по Северо-Казахстанской области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рабочего проекта постоянного лесного питомника, для строительства на территории Кызылжарского района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 для строительства лесного питомника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объекту: "Строительство лесного питомника в Есильском районе"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племенного рыбоводства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аквакультуры (рыбоводства), а также племенного рыбоводства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при инвестиционных вложениях, понесенных субъектом рыбного хозяйства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гидротехнического сооружения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напорно-регулирующей дамбы у села Есильское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многофакторного обследования (декларация безопасности)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гидротехнических сооружений водоподъҰмной плотины у села Ленинградское Акжарского района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многофакторного обследования (декларация безопасности)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Многофакторное обследование гидротехнических сооружений водоподъҰмной плотины у села Кобенсай Уалихановского района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многофакторного обследования (декларация безопасности)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объекту: "Реконструкция водоподъемной плотины у села Тлеусай с проектным объемом водохранилища 2 миллиона кубических метров, расположенной в Северо-Казахстанской области, Уалихановском районе, Амангельдинский сельский округ, село Тлеусай"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объекту: "ВодоподъҰмная плотина с водохранилищем на реке Талдысай, расположенная в селе Жамбыл Бидайыкского сельского округа"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объекта "Строительство лесной пожарной станции в городе Петропавловске Северо-Казахстанской области"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лесной пожарной станцией в городе Петропавловске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Закупочная интервенция (тонн)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1 235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Закупочная интервенция (литров)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товарооборота индекс физического объема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изымаемых на уничтожение больных животных и предотвращение распространения инфекционных болезней среди животных и человека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вакцинации сельскохозяйственных животных, манипуляций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вакцинации сельскохозяйственных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идентификации сельскохозяйственных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идентификации сельскохозяйственных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вакцинации сельскохозяйственных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вакцинации сельскохозяйственных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диагностических исследований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препарата для профилактики Гиподерматоза крупный рогатый скот (доз)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препарата для профилактики и лечения Пироплазмидоза лошадей (доз)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препарата против Мыта лошадей (доз)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ветеринарных препаратов по профилактике и диагностике энзоотических болезней животных (доз)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идентификации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вакцинации и стерилизации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вакцинации и стерилизации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 по идентификации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бродячих животных (голов)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гражданских служащих аппарата ветеринарной станции города, обеспечивающих реализацию государственной политики в сфере ветеринарии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государственной политики в области ветеринарии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процента сортообновления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процента сортообновления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пестицидов, охваченных мерами государственной поддержки (тысяч литров/килограмм)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пестицидов, охваченных мерами государственной поддержки (тысяч литров/килограмм)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орошаемых земель (тысяч 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орошаемых земель (тысяч 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поставленной на учет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поставленной на учет техники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просубсидированных удобрений (тысяч 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просубсидированных удобрений (тысяч 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обновления сельскохозяйственной техники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обновления сельскохозяйственной техники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инвестиций (миллиардов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привлеченных инвестиций (миллиардов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субсидий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субсидий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агропромышленного комплекса, участвующих в программе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субъектов агропромышленного комплекса, участвующих в программе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закупленного молока, охваченный субсидированием (тысяч 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закупленного молока, охваченный субсидированием (тысяч тонн)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покрытия потребности сельского населения в предоставлении микрокредитов и лизинга в рамках масштабирования проекта "Ауыл аманаты" (с нарастанием к предыдущему году)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покрытия потребности сельского населения в предоставлении микрокредитов и лизинга в рамках масштабирования проекта "Ауыл аманаты" (с нарастанием к предыдущему году)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валового выпуска продукции сельского хозяйства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валового выпуска продукции сельского хозяйства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коммунального жилищного фонда социально-уязвимых слоев населения области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генеральных планов районных центров и сельских населенных пунктов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районного Маслихата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реализуемых проектов в области спорта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реализуемых проектов в области культуры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объектов культуры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подстанции в микрорайоне Южный Северо-Казахстанской области город Петропавловск (Подстанция 110/35/10 киловольт; воздушная линия электропередач - 110 киловольт; воздушная линия электропередач - 35 киловольт)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заключения экспертизы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реализуемых проектов инженерно-коммуникационной инфраструктуры к местам массовой застройки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к местам массовой застройки,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теплоснабжения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водоснабжения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ливневой канализации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канализации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линий освещения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связи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72-х квартирного жилого дома в границах улиц Казахстанской правды – Ишимская – Жумабаева в городе Петропавловске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жилья для социально уязвимых категорий граждан и сокращение очереди на получение социального жилья (квартир)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текущий ремонт автомобильных дорог областного значения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текущий ремонт автомобильных дорог областного значения (километр)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автобусных пассажирских перевозок (маршрут)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(маршрут)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автобусных пассажирских перевозок (маршрут)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железнодорожных пассажирских перевозок (маршрут)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значения, находящихся в хорошем и удовлетворительном состоянии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иностранных инвестиции (миллион долларов соединенных штатов америки)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иностранных инвесторов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малого и среднего бизнеса, получивших финансовую поддержку в виде государственных грантов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валовой добавленной стоимости малого и среднего предпринимательства в валовый внутренний продукт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 общей торговли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победителей (человек)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малого и среднего бизнеса, получивших субсидирование части ставки вознаграждения по кредитам банков второго уровня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валовой добавленной стоимости малого и среднего предпринимательства в валовый внутренний продукт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малого и среднего бизнеса, получивших финансовую поддержку в виде гарантирования кредитов банков второго уровня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валовой добавленной стоимости малого и среднего предпринимательства в валовый внутренний продукт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объекта "Строительство внешних инженерных сетей для специальной экономической зоны в районе улица Промышленная,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Теплоэлектроцентраль-2 в городе Петропавловске Северо-Казахстанской области (субзона № 3). Пути железнодорожные. Корректировка сметной документации"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 экономической зоны внешними инженерными сетями в городе Петропавловске к субзоне № 3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объекта "Cтроительство подстанции 110/10 киловольт для специальной экономической зоны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 по месту расположения: Республика Казахстан, Северо-Казахстанская область, город Петропавловск (корректировка)"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 экономической зоны внешними инженерными сетями в городе Петропавловске к субзоне № 3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объекта "Строительство инженерной инфраструктуры специальной экономической зоны "Qyzyljar", субзона № 3 (телефонизация и дороги) в городе Петропавловске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 экономической зоны внешними инженерными сетями в городе Петропавловске к субзоне № 3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внешних инженерных сетей для специальной экономической зоны "Qyzylgar" в микрорайоне "Шыгыс" в городе Петропавловске Северо-Казахстанской области (субзона № 3) (сети теплоснабжения) (объект)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 экономической зоны внешними инженерными сетями в городе Петропавловске к субзоне № 3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объект: "Строительство дренажной системы отвода талых, грунтовых и ливневых вод с территории субзоны № 2" (проект)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заключения экспертизы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проекта "Развитие инфраструктуры специальной экономической зоны "Qyzyljar" в городе Петропавловске (субзона № 5) (единица)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положительного  технико-экономического обоснования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2026 год за счет свободных остатков бюджетных средств, сложившихся на 1 января 2026 года, и возврата неиспользованных (недоиспользованных) в 2025 году целевых трансфертов из областного бюджета и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Северо-Казахстанского областного маслихата от 27.02.2026 </w:t>
      </w:r>
      <w:r>
        <w:rPr>
          <w:rFonts w:ascii="Times New Roman"/>
          <w:b w:val="false"/>
          <w:i w:val="false"/>
          <w:color w:val="ff0000"/>
          <w:sz w:val="28"/>
        </w:rPr>
        <w:t>№ 34/1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5 495 542,2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 1.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4 916 670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 счет облигационных займов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на развитие и (или) обустройство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