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a9a48" w14:textId="89a9a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и нормы субсидий на пестициды, биоагенты (энтомофаги)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7 ноября 2025 года № 295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повышения урожайности и качества продукции растениеводства, утвержденных приказом Министра сельского хозяйства Республики Казахстан от 30 марта 2020 года № 107 "Об утверждении Правил субсидирования повышения урожайности и качества продукции растениеводства" (зарегистрирован в Реестре государственной регистрации нормативных правовых актов № 20209),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и нормы субсидий на пестициды, биоагенты (энтомофаги) на 2025 год согласно приложению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сельского хозяйства и земельных отношений акимата Северо-Казахстанской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Северо-Казахстанской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Нурмухамбетов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"07" ноября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295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 нормы субсидий на пестициды, биоагенты (энтомофаги) на 2025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пестицида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пестицидов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субсидий,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2М-4Х 750, 75%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МЦПА, 750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BANG PROTHAZOLE,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210 грамм/литр + тебуконазол, 210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BANG TOPAZINE,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тербутилазин 370 грамм/литр + топрамезон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COTEM XL, 54%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DARINA,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EVA PLUS,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имидоклоприд 300грамм/литр + лямбда-цигалотрин 100грамм/литр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FORTEK,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LERO,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LIBRO,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клоквинтоцет-мексил, 72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MAKS PLUS,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VEPR 540,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 УЛЬТРА,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грамм/литр + эпоксиконазол, 62,5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АБАЛОН, 1,8%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АБРИС 25%,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АБСИНТИУМ,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грамм/литр + флорасулам, 7,4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АВАКСС,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АВАТАР, 35%,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95 грамм/литр + хизалофоп-п-этил, 25 грамм/литр + кломазон, 230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 10%,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 ГРАНТ,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 12 %,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фенклоразол-этил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АГРАСТАР,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АГРИС,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 57 грамм/литр + имидаклоприд 210 грамм/литр + лямбда-цигалотрин 105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 ГРАНД,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АГРОШАНС,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грамм/литр МЦПА кислоты, в виде диметиламинной, калиевой и натриевой солей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 10%, водный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АДАЛТ,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АДВАНС,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флутриафола, 800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АЗОРРО,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300 грамм/литр + азоксистробина,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АЙКОН,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(малолетучие эфиры С7-С9 ), 550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АЙТРИБУМ,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 ЭКСТРА,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680 грамм/килограмм + метсульфурон-метил, 70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АКРАМАЙТ, 48 %,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Бифеназат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клоквинтоцет-мексил (антидот), 11,25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050,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50 грамм/литр + клоквинтоцет-мексил (антидот), 12,5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АЛИОТ,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малатион, 570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АЛЛЕРТ, сухая текучая суспензия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АЛСИОН,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АЛТАИР,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(2-этилгексиловый эфир), 300 грамм/литр + флорасулам, 6,25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АЛЬВЕРДЕ,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метафлумизон,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АЛЬТО СУПЕР 330,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АЛЬФАПЛАН,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 СУПЕР 33%,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АМАДЕУС,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грамм/литр+ 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АМИДА,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25 грамм/литр + амидосульфурон, 100 грамм/литр + мефенпир - диэтил - антидот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АМИНСПРЕЙ,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 (15%),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ЭКСТРА 280,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АМПЛИГО 15, масляный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100 грамм/литр + 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АНИМА, микрокапсулированная суспензия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100 грамм/литр + 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АНТАЛ,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2, 4 - Д, 357 грамм/литр + дикамба, 124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АНТАРЕС,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кислота, 600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АПИС,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АПРОВАТОР,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клоквинтоцет-мексил (антидот), 11,25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АРБАЛЕТ, 60% смачивающийся порошок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АРГАМАК, водно- 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АРГО, микроэмульсия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80 грамм/литр + клодинафоп - пропаргил, 24 грамм/литр + мефенпир - диэтил (антидот),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АРГУМЕНТ СТАР,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АРДГЛИФ,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грамм/литр + флутриафол,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АРИЛОКС,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АРИСТОКРАТ СУПЕР,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СУПЕР, эмульсия масляно-водная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АРНИ,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бета-цифлутрин, 60 грамм/литр + тиаметоксам, 180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АСКУМ,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АСПИД,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АССОЛЮТА, масляный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2-этил-гексилового эфира, 300 грамм/литр + флорасулам, 5,35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 ПРАЙМ, масляный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(сложный 2-этилгексиловый эфир), 410 грамм/литр +флорасулам,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АСТЭРИКС,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грамм/литр + флорасулам, 7,4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АТРИУМ,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атразин, 900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АХИЛЛЕС,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 200, растворимый порошок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АЦЕТАЛ ПРО,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пропизохлор,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ГОЛД 120,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120 грамм/литр + мефенпир - диэтил (антидот), 33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СУПЕР 100,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БАЗУКА,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БАЙТОРЕ, водно-суспензионный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БАКЛЕР, концентрат микроэмульсии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200 грамм/литр+ метконазол,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БАКСИГА 32,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флорпирауксифен-бензил, 12,5 грамм/литр + пеноксулам,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СУПЕР,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кислота, 410 грамм/литр + флорасулам,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грамм/литр + флорасулам, 7,4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ФОРТЕ,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300 грамм/литр + пиклорам, 37,5 грамм/литр + флорасулам, 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БАЛИЙ, концентрат микроэмульсии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180 грамм/литр + азоксистробин,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БАНЗАЙ,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750,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ГОЛД,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 10%,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БАРЫС ФОРТЕ,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БАСТА, 15%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БЕЛИССИМО 2.0,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200 грамм/литр + клоквинтоцет-мексил,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 ЛАЙТ,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клоквинтоцет-мексил, 23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БЕЛЛИСИМО, эмульсия масляно-водная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клоквинтоцет - мексил (антидот),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БЕЛТ,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флубендиамид,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БЕНАГРО,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БЕНЕВИЯ,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БЕНИТО,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БЕНТАСИЛ,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БЕРЕТТА МАС.Д.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бифентрин, 60 грамм/литр + тиаметоксам, 40 грамм/литр + альфа-циперметрин,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БЕРКУТ,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317 грамм/литр + пираклостробин, 83 грамм/литр + ципроконазол, 97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БЕСТУТАКС,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грамм/литр + никосульфурон,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ГАРАНТ,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грамм/литр + десмедифам, 70 грамм/литр + фенмедифам, 90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22, масляный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110 грамм/литр + фенмедифама, 110 грамм/литр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МД, масляный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грамм/литр + фенмедифам, 63 грамм/литр + десмедифам, 21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БЕТАШАНС ТРИО,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грамм/литр + десмедифам, 71 грамм/литр + фенмедифам, 91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БИ-58 ТОП,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БИАТЛОН, заводская бинарная упаковка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564 грамм/литр + триасульфурон,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БИММЕР,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БИНГО,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бета-цифлутрин, 125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БИНГО,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БИСКАЯ,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22,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100 грамм/литр + фенмедифам,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300, масляный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150 грамм/литр + фенмедифам,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грамм/литр + десмедифам, 70 грамм/литр + фенмедифам, 90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БОЛЕРО,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этилгексилового эфира 453 грамм/литр + флорасулам 7,4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563 грамм/килограмм + флорасулам, 187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БОМБАРДИР 220,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94 грамм/литр + тиаметоксам, 126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 НЕО,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125 грамм/литр + имидаклоприд, 100 грамм/литр + клотианидин,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грамм/литр+ 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БОТАКАН, 10%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СУПЕР,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клоквинтоцет-мексил, 72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БРАВО 500,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хлороталонил,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БРЕЙК, микроэмульсия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200 грамм/литр + МЦПА,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БРОПАК,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200 грамм/литр + МЦПА,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БРЭМБО,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552 грамм/литр + дикамба,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БУЛЬДОГ,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БУРИЗА,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 5 грамм/литр + йодосульфурон - метил - натрия, 1, 0 грамм/литр + тиенкарбазон - метил, 10 грамм/литр + ципросульфамид (антидот),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ВАЛСАМИН, 72%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ВАНТЕКС, микрокапсулированная суспензия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гамма-цигалотрин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ВАРИАТОР,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ВАРРАНТ, водный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ВАРРО,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500 грамм/литр+ карбендазим,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ВАРЯГ,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ВЕКТОР,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110 грамм/литр + лямбда-цигалотрин, 55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11,3 грамм/килограмм + тиенкарбазон - метил, 22,5 грамм/килограмм + мефенпир - диэтил - антидот, 135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СУПЕР,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грамм/литр + тиенкарбазон-метил, 7,5 грамм/литр + мефенпир-диэтил (антидот),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ВЕРИМАРК,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ВЕРТИМЕК 018,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ВЕРТИМОС ИКС,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20 грамм/литр + ацетамиприд,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 + 2,4 Д, 357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ВИКТОРИ,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изопропиламинная соль, 410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ВИЛЛАН СУПЕР, 10%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ВИНКА ДИКАМБА 480,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ВИНКА ХЛОРАНТРАНИЛИПРОЛ,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ВИНКИ ТАЙГЕР,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175 грамм/литр + трифлоксистробин,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ВИТЯЗЬ,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ВОЛЬНИК,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ВОСТОРГ,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грамм/литр клотианидина + 100 грамм/литр лямбда-цигалотрина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ГАВАНЬ ПЛЮС,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грамм/литр + никосульфурон,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ГАЙТАН,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ГАЛИОН,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клопирадид, 300 грамм/литр+ пиклорам,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ГАЛЛАНТНЫЙ, 75% сухая текучая суспензия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 СУПЕР 108,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галоксифоп-Р-метил, 108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ГАЛОШАНС,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104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ГАМБЕЙ,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ГАМБИТ,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ГАНИМЕД,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грамм/литр + тербутилазин 187, 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545 грамм/килограмм + метсульфурон - метила, 164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 СУПЕР,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ГЕЗАДЕКС,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ГЕЗАМЕТРИН, 50%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ГЕЗАТРИН 500,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ГЕЙЗЕР,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 + хизалофоп-п-этил 45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905,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ЭКСТРА,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ГЕЛИФАС,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галоксифоп-Р-метил, 108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ГЕПАРД,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фенклоразол-этил (антидот),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 900,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900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ГЕРБАСТАР,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ГЕРБИКС, водный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грамм/литр МЦПА кислоты, в виде диметиламинной, калиевой и натриевой солей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грамм/литр МЦПА кислоты, в виде диметиламинной, калиевой и натриевой солей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ГЕРБИТОКС-Л,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 в виде смеси калиевой и натриевой солей,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300,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ГРАНД,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500 грамм/литр + клопиралид,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ГЕРОЛЬД, водно-суспензионный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ГЛАДИАТОР, 4 %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540,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ФОРТЕ 757,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ГЛИФОР ФОРТЕ,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ГЛИФОСАТ-ГОЛД,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калийная соль глифосата, 690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ГЛИФОШАНС СУПЕР,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480,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 ГРАНД,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ГОЛДПЛАН, 20 % водорастворимый порошок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150 грамм/литр + МЦПА, 350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ГОРЕЦ,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 БФ,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 (антидот),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 (антидот),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ГОТИКА,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 24%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ГРАМИНИОН,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+(антидот),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ГРАНБЕРГ,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ГРАНД ЭКСТРА 540,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 СУПЕР,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 23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грамм/килограмм+ тифенсульфурон-метил,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ПРЕМИУМ,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грамм/килограмм + трибенурон - метил, 261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водно-гликолевый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ГРЕЙЗ, 60%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ЭКСТРА 2,4-Д,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ЭФИР,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ГРИНСТАР ГОЛД,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ГРОМСТОР 75%,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ГУНСЯО, 10%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ГЮХАРАД, 5%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ДАБСПРЕЙ,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 + 2,4 Д, 357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ДАГОН,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ДАКЛОПРИД 20%, водный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ДАЛАРАН,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25 грамм/литр + амидосульфурон, 100 грамм/литр + мефенпир - диэтил - антидот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ДАЛАТЭ, 5%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ДАМБА,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ПАУЕР,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 + гамма-цигалотрин, 6,4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ЭКСПЕРТ,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Д–АРМОН–Эфир, 72%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ДЕЗИМИН 2.5,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ДЕЙМОС,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ДЕКАБРИСТ,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ДЕКСТЕР,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106 грамм/литр + ацетамиприд, 115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ДЕЛИК, 240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галоксифоп-Р-метил,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 250,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ДЕНТАЙР,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ДЕССЕНЛИН, 48%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ДЕТОКС 75%,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МЦПА, 750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ДЕЦИС ЭКСПЕРТ,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ДЖАЛЕНТРА,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бифентрин, 159 грамм/литр + хлорантранилипрол, 106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2, 4 - Д, 357 грамм/литр + дикамба, 124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ДИАМАКС,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диметиламинной соли, 344 грамм/литр + дикамбы кислота в виде диметиламинной соли,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ДИАНАТ, 48%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ДИКОШАНС,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ДИМИПРИД 70%,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ДИНАМИТ, 48%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ДИОМА,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грамм/литр + имазамокс, 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ДИТОКС,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ДИУРОН,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ДИФИЛАЙН,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ДИФЛУР, 48%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ДИФУЗ, 48%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ДИШАНС,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ДРАГУН,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ДРАЙВЕР,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ДРАКОН, 77%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770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ГОЛД 960,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ПРОТЕКТ,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грамм/килограмм + тифенсульфурон - метил, 150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ДУШАНС,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ЕВРО-ЛАЙТНИНГ, 4,8%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 ПЛЮС, 2,4%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грамм/литр + имазапир, 7,5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ЕВРОШАНС,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ЕВРОШАНС ПЛЮС,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грамм/литр + имазапир, 7,5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ЕЛНУР-Д,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ЕССЕНЗЛАК, 4%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ЕССЕНСЕКОР, 70%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ЕССЕНТАПИР, 10%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ДАРА,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747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МЕГА 60%,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600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грамм/литр+ 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ЗЕБРА 400,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галоксифоп-Р-метил, 108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 ИКС,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галоксифоп-Р-метил, 108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ЗЕНКОШАНС,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ЗЕНОН АЭРО,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125 грамм/литр + триадимефон,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ЗИНГЕР, смачивающийся порошок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 ПИК,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ЗЛАКОСУПЕР 7,5%, эмульсия масляно-водная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ЗЛАКОФОРТЕ 100,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 (антидот),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ЗОЛОТОЙ ДРАКОН,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ИЗУМИ,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ИЛИОН,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в виде 2-этилгексилового эфира, 90 грамм/литр + имазамокс,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 100, водный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ИМАЗОШАНС,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ИМИГЕРБ,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 ПЛЮС,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грамм/литр+ 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ИМИДОК,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ИМИДОР, 20% водный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ИМПАКТ, 25%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 СУПЕР,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грамм/литр + флутриафол,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ИМПЕРАТОР, 20 % водный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 30,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300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ИНСЕКТОР,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ИНТЕГРАЛ,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 57 грамм/литр + имидаклоприд 210 грамм/литр + лямбда-цигалотрин 105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 СЭФИР,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2-этилгексиловый эфир 600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ИРБИС,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ИРВИН,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грамм/литр + тербутилазин 187, 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ИТАРР 80,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 (антидот),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КАДИМ 240,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КАЗУАР,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500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 540,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КАМЕЛОТ,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пиримифос-метил,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3.0,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350 грамм/килограмм + тифенсульфурон, 350 грамм/килограмм + метсульфурон-метил, 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ДУО, сухая текучая суспензия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680 грамм/килограмм + метсульфурон-метил, 70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104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КАПТОРА, 4,8%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ПЛЮС, 2,4%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грамм/литр + имазапир, 7,5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КАРАВАН,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КАРАТЕЛЬ,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КАРАТОШАНС,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 СУПЕР 100,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050,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ЗЕОН 050,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КАРБУЗИН, 70% смачивающийся порошок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КАРДИНАЛ,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КАРИШАНС,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500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ПРЕМИУМ,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410 грамм/килограмм + тифенсульфурон-метил, 140 грамм/килограмм + флорасулам 200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ПРО,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600 грамм/килограмм + флорасулам, 150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ФОРТЕ,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375 грамм/килограмм + тифенсульфурон - метил, 375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ЭКСПРЕСС,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670 грамм/килограмм + тифенсульфурон - метил, 80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КАССАР ПРО,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390 грамм/килограмм + трибенурон - метил, 260 грамм/килограмм + амидосульфурон, 100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КАССИУС, водорастворимый порошок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КАТРОС,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КАТТЕНГ,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(2-этилгексиловый эфир), 452,42 грамм/литр + флорасулам, 6,25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КВЕЛЕКС 200,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галаксифен-метил, 104,2 грамм/килограмм + флорасулам, 100 грамм/килограмм + клоквинтосет кислоты, 70,8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КВИКСТЕП,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грамм/литр + галоксифоп-п-метил,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700 грамм/килограмм + тифенсульфурон - метил, 125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КЕНТАВР,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 натрия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КЕРБЕН 500,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ЛАЙТ,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ФОРТЕ,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137 грамм/литр + хизалофоп-п-этил, 73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КИНОКС, водный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КИНФОС,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300 грамм/литр + бета-циперметрин,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КЛЕТОШАНС,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КЛИАРАП,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КЛИАФИЛТ,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КЛИНСПРЕЙ ЭКСТРА,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960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100, 10 %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 ПЛЮС,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КЛОДИМАКС,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КЛОПЭФИР,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кислота, 410 грамм/литр + клопиралид, 40 грамм/литр в виде сложных 2-этилгексиловых эфиров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КЛОРИД, водный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КЛЭРИТИ,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КОБАЛЬТ, концентрат микроэмульсии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КОГОРТА, водно-гликолевый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330 грамм/литр +фомесафен,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КОЙРА,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фипронил,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 ПРО, концентрат микроэмульсии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КОМАНДОР 70 %,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КОМБАТ 550,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КОМИССАР,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КОНВИЗО 1,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форамсульфурона, 50 грамм/литр + тиенкарбазон-метил,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КОНСОРТ,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200 грамм/литр+ карбендазим,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КОНФИДОР, 20% водный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38 грамм/литр + хлоримурон-этил 12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КОПРОТЕКТ,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210 грамм/литр + тебуконазол, 210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КОРАГЕН,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КОРАЛЛ Д,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КОРВЕТ,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КОРВУС,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КОРНЕГИ,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тербутилазин, 250 грамм/литр, 2,4-Д кислота в виде сложного 2-этилгексилового эфира 80 грамм/литр, никосульфурон,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КОРРЕКТОР,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СУПЕР,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400 грамм/литр + имазамокс, 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КОРСО 72%,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КОРТИК,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КОРУМ,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имазамокс, 22,4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КОСМИК ТУРБО,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кислота по натриевой соли,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КОУИН,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изопропиламинной и калийной солей,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КРЕДО,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КРЕЙСЕР, 20% водный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КРЕЙЦЕР,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650 грамм/килограмм + тефенсульфурон-метил, 60 грамм/килограмм + флорасулам 40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КРУЦИФЕР,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клопирадид, 267 грамм/литр+ пиклорама, 67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ФОРТЕ,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клоквинтоцет - мексил (антидот),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КУДЕСНИК, 70%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 натрия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КУМПАРСИТА,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125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КУНГФУ, 54%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КУПАЖ,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КУПОЛ ЭКСТРА,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106 грамм/литр + ацетамиприд, 115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ЛАЗУРИТ, смачивающийся порошок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СУПЕР, концентрат наноэмульсии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УЛЬТРА,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ЛАЙНЕР ЭКСТРА,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мезосульфурон, 30 грамм/килограмм + йодосульфурон-метил-натрий, 6 грамм/килограмм + мефенпир-диэтил (антидот), 90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ЛАМБАДА,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(2-этилгексиловый эфир), 300 грамм/литр + флорасулам, 6,25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ЛАННАТ, смачивающийся порошок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метомил,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ЛАНС,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ЛАНТУС ФОРТЕ,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боскалид, 57 грамм/литр + тиофанат-метил, 193 грамм/литр + флутриафол, 247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ЛАНЦЕЛОТ 450,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300 грамм/килограмм + флорасулам, 150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ЛАНЦЕТ,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ЛАРТ,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ЛАССО,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микрокапсулированная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60 грамм/литр + клоквинтоцет-мексил, (антидот),40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ЭКСТРА,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грамм/литр + клоквинтоцет-мексил (антидот),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ЛАСТРОЛ,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100 грамм/литр + 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КОМБИ,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ФОРТЕ 200,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 4%,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ЛЕМУР,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квизалофоп-п-тефурил,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ЛЕНОЦЕТ ПЛЮС,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флуфенацет, 400 грамм/литр + дифлюфеникан,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ЛЕРАШАНС,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клопирадид, 267 грамм/литр+ пиклорама, 67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ЛИБЕРТИ ПЛЮС,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 ГИБРИД, масляный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50 грамм/литр + имазапир,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ЛИДЕР, смачивающийся порошок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ЛИНКОР,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грамм/килограмм + триасульфурон, 41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ЛИРА,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417 грамм/литр + тиаметоксам, 83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ЛИРУМ 078,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 60 грамм/литр + абамектин 18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ЛИСТЕГО ПРО 050,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ЛОКУСТИН,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125 грамм/литр + имидаклоприд, 110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ЛОТОС СУПЕР,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ЛУИДОР,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ЛЯТРИН,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500 грамм/килограмм + амидосульфурон,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 ФОРТЕ,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450 грамм/килограмм + амидосульфурон, 210 грамм/килограмм + флорасулам, 90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МАГНЕТО,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300 грамм/килограмм + трибенурон - метил, 450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МАДЖЕСТИК,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МАЙСТЕР ПАУЭР,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 5 грамм/литр + йодосульфурон - метил - натрия, 1, 0 грамм/литр + тиенкарбазон - метил, 10 грамм/литр + ципросульфамид (антидот),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клоквинтоцет-мексила (антидот),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МАРЛЕНОПРИДА, 70%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ПЛЮС,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 + пропиконазол,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МАУЗЕР,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грамм/килограмм + трибенурон - метил, 261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230 грамм/килограмм + мезотрион, 570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 ПРО,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35 грамм/килограмм + никосульфурон, 120 грамм/килограмм + мезотрион, 370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МАЧЕТЕ,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МАЭСТРО 135,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МЕГАЛИТ,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267 грамм/литр+ пиклорама, 67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МЕКАР, микроэмульсия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 ПЛЮС 960,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МЕТЕОР 540,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МЕТРИБУТ,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МЕТСУМЕТ,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МЕТУРОН,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220 грамм/литр + никосульфурон,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МИТРОН,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МИУРА,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125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МОВЕНТО ЭНЕРДЖИ,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спиротетрамат, 120 грамм/литр + имидаклоприд,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 СУПЕР 230,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МОЕРСТАР, 75% сухая текучая суспензия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МОМУС,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грамм/литр МЦПА кислоты, в виде диметиламинной, калиевой и натриевой солей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МОНБЛАНК,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 натрия,42 грамм/литр + феноксапроп-п-этил,72 грамм/литр + клоквинтоцет-мексил,40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МОНОМАКС,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дикамбы кислота в виде диметиламинной соли,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ПРЕМИУМ,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563 грамм/килограмм + флорасулам, 187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ФОРТЕ,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670 грамм/килограмм + тифенсульфурон - метил, 80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750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МУСТАНГ, 75%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МУШКЕТ ПЛЮС,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5 грамм/литр + 2,4-Д-2- этилгексил, 430 грамм/литр + мефенпир-диэтил (антидот), 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МЭДЖИК,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НАВИЕТ,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НАНДОР,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НАНКИНА,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НЕКСУС,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 тефурил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НИОФИР СУПЕР,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НОПАСАРАН, 40%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грамм/литр + имазамокс, 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УЛЬТРА,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35 грамм/литр + квинмерак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НОРДСТРИМ,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350 грамм/килограмм + трибенурон-метил, 200 грамм/килограмм+ флорасулам, 80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НУКЕР ПРО,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НУРЕЛЛ Д,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ОБЕРОН РАПИД,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спиромезифен, 228,6 грамм/литр + абамектин, 11,4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ОБСТУМ, 70%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 (антидот),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клоквинтосет-мексил (антидот), 47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фенклоразол - этил (антидот), 35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ОКСИФЕН 240,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ОКТАВА,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60 грамм/литр + флорасулам 3,6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СУПЕР,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кислоты, 630 грамм/литр (2,4-Д этилгексиловый эфир, 470 грамм/литр) + 2,4-Д кислоты, 160 грамм/литр (диметилалкил-аминная соль)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ОКТАСУЛАМ,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(2-этилгексиловый эфир), 300 грамм/литр + флорасулам, 6,25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ОЛИВЕР,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ОЛРАЙТ 57%,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пропаргит, 570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ОМАЙТ, 57% водная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пропаргит, 570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ОМЕГА, 50%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ОНИКС, 10 % водная суспензия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бета-циперметрин,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ОПТИМО, 20%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ОПТИМУС ПРАЙМ,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галоксифоп-Р-метил, 108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ОРГАНЗА,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100 грамм/литр + лямбда-цигалатрин,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 25,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ОРИКС,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60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ОРФЕЙ,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ОСИРИС, 6,5%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37,5 грамм/литр + метконазол, 27,5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 (антидот),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 ПЛЮС,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клоквинтоцет-мексил-антидот, 34,5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 УЛЬТРА,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330 грамм/килограмм + имазапир, 150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ПАНАМЕРА,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 4 %,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13,5%,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СУПЕР 7,5%, эмульсия масляно-водная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ПЕНДИМЭКС,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ПЕТРА, 5%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ПИКСЕЛЬ,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200 грамм/литр + тиофанат-метил,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ПИКСТАР,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133 грамм/литр + эпоксиконазол,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 2,4-Д, 72%,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ПИЛАРВИВА,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 170 грамм/литр+ пираклостробин 170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ПИЛАРДЭН,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50 грамм/литр + клоквинтоцет-мексил (антидот), 12,5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ПИЛАРКИНГ, 20% водный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ПИЛАРКЛОТРИН ZC,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клотианидин, 145 грамм/литр + лямбда-цигалотрин, 135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ПИЛАРКЛЭЙМ,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ПИЛАРОФ,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ПИЛАРСАТО СУПЕР,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глифосата изопропиламинная соль, 800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ПИЛАРТЕП,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230 грамм/литр+пираклостробин, 115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ПИЛАРФЕНД ZC, микрокапсулированная суспензия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100 грамм/литр + 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ПИЛАРФЛАМ,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водно-суспензионный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ПИРЕЛЛИ,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400 грамм/литр + бифентрин,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ПИРИНЕКС СУПЕР,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400 грамм/литр + бифентрин,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125 грамм/килограмм + трибенурон - метил, 625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ПОЛГАР,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ПОЛИАН,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225 грамм/литр + тифенсульфурон-метил, 76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ПРАЙМУР,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(2-этилгексиловый эфир), 452,42 грамм/литр + флорасулам, 6,25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ПРЕКЕР,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пропизамид,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ПРЕМИУМ,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ПРИАКСОР,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флуксапироксад, 75 грамм/литр + пираклостробин,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300 грамм/литр + флорасулам, 3,7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ПРИНЦИПАЛ ПЛЮС,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23 грамм/килограмм + никосульфурон, 92 грамм/килограмм + дикамба кислоты, 550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 СУПЕР,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285 грамм/литр + флуроксипир 30,5 грамм/литр + флорасулам 11,5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(2-этилгексиловый эфир), 300 грамм/литр + флорасулам, 6,25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 720,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ГРАНД,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Д кислота в виде сложного эфира, 440 грамм/литр + карфентразон-этил, 20 грамм/литр + флуросипир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УЛЬТРА,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сложного эфира, 510 грамм/литр + флуроксипир, 90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ПРОЗАРО КВАНТУМ,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80 грамм/литр + тебуконазол, 160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ПРОКЛЭЙМ ФИТ 450,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грамм/килограмм + луфенурон, 400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ПРОКСИМУС,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120 грамм/литр + мефенпир - диэтил (антидот), 33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ПРОМЕТЕЙ,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СУПЕР,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УНИВЕРСАЛ, концентрат микроэмульсии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ПРОПОНИТ ДУО,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пропизохлор, 720 грамм/литр + кломазон,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ПРОТЕУС,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100 грамм/литр + дельтаметрин, 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125 грамм/литр + азоксистробин, 100 грамм/литр + ципроконазол,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250 грамм/литр + тебуконазол, 167 грамм/литр + триадименол, 43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 4%,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100, 10%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ПУМА-СУПЕР 7,5%, эмульсия масляно-водная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ПУНТО ЭКСТРА,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РАКУРС,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240 грамм/литр + ципроконазол, 160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300,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600,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600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РАПИРА, 4%,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грамм/литр + эпоксиконазол, 62,5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РАТНИК,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грамм/литр + десмедифам, 71 грамм/литр + фенмедифам, 91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 80 %,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аммонийная соль, 800 г/ 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РАУНДАП Пауэр,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720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РАУНДАП ФЛЕКС,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РАУНДАП ЭКСТРА, 54%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Экстра,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РЕГЛОН ФОРТЕ 200,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РЕЙВ,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 + дифлубензурон,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РЕЙНВЕЛ,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РЕЙНДЖЕР,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 + ципроконазол,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РЕКС ДУО 49,7%,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РЕМИ 2.0,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170 грамм/литр + триадименол, 47грамм/литр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грамм/литр + флуроксипир,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 ТРИО,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в виде сложного 2-этилгексилового эфира 267 грамм/литр + пиклорам 80 грамм/литр+ аминопиралид 17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ФОРТЕ,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375 грамм/килограмм + тифенсульфурон - метил, 375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545 грамм/килограмм + метсульфурон - метила, 164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РИДАУТ,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РИДЕЛЬ,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97 грамм/литр + тебуконазол,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РИДОВЕР ЭКСТРА,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аммонийная соль глифосата, 888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 ЭВЕЙ,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РИМУС 25%,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РИСУЛАМ 250,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квинклорак,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РОГОР-С,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РОКИ,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РОНИН,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РУБИКОН,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СУПЕР 10%,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УЛЬТРА, эмульсия масляно-водная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клоквинтоцет-мексил-антидот, 34,5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САЛЬВО,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САМУРАЙ СУПЕР,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САМУРЫК 400,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 КОМБИ,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337 грамм/литр + флутриафол, 78 грамм/литр + клотианидин, 73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381 грамм/литр + флутриафол, 117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 УЛЬТРА,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 317 грамм/литр + флутриафол 93 грамм/литр + азоксистробин 90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САНФЛО,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САНШАЙН,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 + 2,4 Д, 356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САПФИР,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 ЭКСТРА 54%,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САРРЕНДЕР,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50 грамм/литр + имазамокс, 38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СВАРОГ,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в виде сложного 2-этилгексилового эфира, 452 грамм/литр + флорасулам, 6,25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25 грамм/литр + амидосульфурон, 100 грамм/литр + мефенпир - диэтил - антидот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СЕКАЧ,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25 грамм/литр + амидосульфурон, 100 грамм/литр + мефенпир - диэтил - антидот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600 грамм/килограмм + метсульфурон-метил 150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 ПРО,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грамм/килограмм + амидосульфурон, 200 грамм/килограмм + метсульфурон-метил 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 ФОРТЕ,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710 грамм/килограмм + метсульфурон-метил, 40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СЕРАПЕН ПЛЮС,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флорасулам, 5 грамм/литр +клоквинтоцет-мексил (антидот), 11,25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СЕРП,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СИЗАРО,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 125 грамм/литр, тебуконазол 125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СИКУРС,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240 грамм/литр + эпоксиконазол, 160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СИРОККО,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СКАЙСТАР,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250,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ПРО,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162 грамм/литр + клодинафоп-пропаргил, 80 грамм/литр + клоквинтоцет-мексил,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УЛЬТРА,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 этил, 170 грамм/литр + клодинафоп-пропаргил, 48,5 грамм/литр + клоквинтоцет-мексил (антидот), 57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клоквинтоцет-мексил, 72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СКУТУМ,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фипронил,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клоквинтоцет - мексил - антидот, 35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ФОРТЕ,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СНАЙПЕР,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СОБОЛЬ, водная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СОЛАМ,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750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 ПРО,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СОЛИГОР,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224 грамм/литр + тебуконазол, 148 грамм/литр + протиоконазол, 53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претилахлор, 300 грамм/литр + пирибензоксим,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СОЛЬВЕР,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СОНДЕЛЕКТ,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116,2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 48%,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 СТАР 77%,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770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СОНХУС,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СПАРТА,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375 грамм/килограмм + метсульфурон-метил, 135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ЛАЙТ,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367 грамм/литр + клопиралид, 124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ФОРТЕ,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грамм/килограмм + амидосульфурон,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СПОРТАК,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СПОРТАК УЛЬТРА,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кислоты 500 грамм/литр + дикват 35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СПРИНТ 240,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СПРУТ ЭКСТРА,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СТАЗИС,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СТАНИС ПРО,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 400 грамм/килограмм, тифенсульфурон-метил 200 грамм/килограмм, метсульфурон-метил 150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ГРАНД,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флорасулама, 104 грамм/килограмм, трибенурон-метила, 500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ФЛО,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(сложный 2-этилгексиловый эфир), 418 грамм/литр+ флорасулама, 12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СТАУТ,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грамм/литр + тербутилазин 187, 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СТИЛЕТ,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100 грамм/литр +абамектин,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СТИРАП, 45%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 33%,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СТОУН 300,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СТРАГЛ, водный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СТРАЖ,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СТРАЖ ДУО,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680 грамм/килограмм + метсульфурон-метил, 70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СТРАТЕГО,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10 %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72 %,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2, 4 - Д, 357 грамм/литр + дикамба, 124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СТРОБИШАНС ПРО,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СТЭЙТ, микрокапсулированная суспензия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СУНКАР 400,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 АЛЬЯНС,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СУПЕРКОРН,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150 грамм/литр + никосульфурон, 60 грамм/литр + тифенсульфурон-метил, 11,25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СУПЕРМЕН,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СУПЕРМЕТ ЭКСТРА,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СУПЕРСТАР,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СУХОВЕЙ,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СЭМПАЙ,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Сэнтиум 600,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600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СЭНТИУМ,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 ЭКСТРА,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ТАЙГЕР, эмульсия масляно-водная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клоквинтоцет-мексил-антидот, 34,5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 90 грамм/литр + клодинафоп - пропаргил 90 грамм/литр + мефенпир - диэтил 44 грамм/литр (антидот)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ТАЙРА,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ТАЛАКА 100,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ТАЛГАМ 240,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ТАЛИСМАН,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ТАМПЛИЕР,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90 грамм/литр +флуметсулам, 24 грамм/литр + флорасулам, 18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ТАНДЕМ PRO,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ТАНРЕК,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ТАНТО,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ацифлуорфен,320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 10%, водный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ТАПИРОШАНС,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ТАУЭРСПРЕЙ 85%,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850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ТАЧДАУН 500,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кислота в виде калийной соли,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ТВИСТ,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ТЕБАЗ ПРО,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тебуконазол,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 ГОЛД,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ципроканазол, 300 грамм/литр + тебуканазол,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ТЕРДОК 8%,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 (антидот),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 4%,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ТЕРРАНО,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210 грамм/литр +бета - цифлутрин 90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ТЕСПИАН,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50 грамм/литр + клоквинтоцет-мексил (антидот), 12,5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ТИАЗОКСИС, 10% смачивающийся порошок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гекситиазокс, 100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ТИАМЕТРИН,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ТИЛАД 250,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250,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ТУРБО 575,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фенпропидин, 450 грамм/литр + пропиконазол, 125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ТИМАМЕКТИН, 3,6%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ТИМАТЕРР,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350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ТИМСПРЕЙ,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(2-этилгексиловый эфир), 452,42 грамм/литр + флорасулам, 6,25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ТИРАКС ДУО,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ТИТАН ДУО,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390,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390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ДУО,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ТРИО,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80 грамм/литр + тебуконазол, 160 грамм/литр + ципроконазол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 25%, сухая текучая суспензия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ТИФИ,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ТОМАГАВК,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ТОМАГАВК ЭКСТРА,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(аммониевая соль), 747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ТОНГАРА,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080,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 (антидот),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 ИКС,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ТОПМАЗИН ПЛЮС,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160 грамм/литр + топрамезон,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ТОРЕАДОР ЭКСТРА,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ТОРНАДО 500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ТОРНАДО 540,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ТОРО, 5%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ТОРРЕС,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250 грамм/литр + тебуконазол, 167 грамм/литр + триадименол, 43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ИКС,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220 грамм/литр + тебуконазол, 220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ПЛЮС,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ЭКСТРА,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ТРЕЛ 300,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ТРЕНТ,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ТРИАДА,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140 грамм/литр + тебуконазол, 140 грамм/литр + эпоксиконазол, 72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ТРИАКТИВ,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90 грамм/литр + тебуконазол, 317 грамм/литр + флутриафол, 93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ТРИБИН 750,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ТРИБУЗИН 700, смачивающийся порошок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ТРИБУН, сухая текучая суспензия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ТРИБЬЮТ,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310 грамм/килограммг + тифенсульфурон-метил, 300 грамм/килограмм + флорасулам, 103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ТРИБЬЮТ,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ТРИМИКС КОМБИ,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ТРИММЕР 35%,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95 грамм/литр + хизалофоп-п-этил, 25 грамм/литр + кломазон, 230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ТРИОМАКС НЕО,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125 грамм/литр + имидаклоприд, 100 грамм/литр + клотианидин,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ТРИОН ТОП,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80 грамм/литр + тебуконазол, 160 грамм/литр + ципроконазол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ТРИОФЕН,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грамм/литр + десмедифам, 71 грамм/литр + фенмедифам, 91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48%,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МАСТЕР,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СУПЕР,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770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ТУРБОГЛИФ, 775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775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 ФОРТЕ,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грамм/литр + флутриафол,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УНИКО,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100 грамм/литр + флорасулам, 2,5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УРАГАН ФОРТЕ 500,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кислота в виде калийной соли,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грамм/килограмм + хлоримурон - этил, 150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ФАБРИС, эмульсия масляно-водная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клоквинтоцет-мексил-антидот, 34,5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ФАЛЬКОН, 46%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250 грамм/литр + тебуконазол, 167 грамм/литр + триадименол, 43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ФАНАТ,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ГАРАНТ 757,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 54%,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ФАСКОРД,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 250,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ФАСШАНС,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757,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кислоты, 360 грамм/литр + хлорсульфурон кислоты, 22,2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ФЕНИКС,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 (антидот),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ЭКСТРА,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ФЕНОМЕН,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– Д кислоты в виде сложного 2 - этилгексилового эфира, 350 грамм/литр + флорасулам, 7,4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ФЕРАЗИМ ГРИН,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100 грамм/литр + карбендазим,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 75 грамм/килограмм + метсульфурон - метил, 333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ДУЭТ 750,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125 грамм/килограмм + трибенурон - метил, 625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ФЛАЗЕР,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флумиоксазин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ФЛЕЙМ,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117 грамм/литр + тиаметоксам, 147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 УЛЬТРА,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ФЛОРАН,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ФЛЭКС ЭКСПЕРТ,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ФЛЮРОФЕН 240,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ФОБОС, масляно-водный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ФОКСТРОТ, водная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клоквинтоцет-мексил-антидот, 34,5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ТУРБО,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клоквинтоцет-мексил (антидот), 23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ЭКСТРА, 13,5%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ФОКУС,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грамм/литр + флутриафол,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ФОМЕСОФТ,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ФОРВАРД, масляный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ФОРИНДО МИКС,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 5 грамм/литр + йодосульфурон - метил - натрия, 1, 0 грамм/литр + тиенкарбазон - метил, 10 грамм/литр + ципросульфамид (антидот),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ФОРИС,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ФОРСАЖ,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С-метолахлор, 375 грамм/литр + тербутилазин, 125 грамм/литр + мезотрион, 37,5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ФУЛТАЙМ,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 75 грамм/литр + никосульфурон 37,5 +пиклорам 17,5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эмульсия масляно-водная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ФУХУА ГЛИФОСАТ 757,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аммонийная соль глифосата, 757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ХАЗНА, 60 %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ХАЙПРО ЭКСТРА,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 300, водной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ХИЛЕР, масляный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ХИМСТАР,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ХЛОРЦИРИН, 55%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ЦАРИЦА, эмульсия масляно-водная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ЦЕЗАРЬ, водный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ЦЕНЗОР МАКС, масляный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эмульсия масляно-водная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ЦЕПЕЛЛИН,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ЦЕПЕЛЛИН ЭДВАНС,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ЦЕРБЕР,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ЦЕРИАКАС ПЛЮС,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 41,6 грамм/литр + пираклостробин 66,6 грамм/литр + флуксапироксад 41,6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ЦИКЛОН,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МЦПА, 750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ЦИПЕРФОС-Д,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ЦИПРОФЕН 440,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 400 грамм/литр + циперметрин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ЦИФОС 550,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ЦУНАМИ,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24,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(сложный 2-этилгексиловый эфир), 564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ШАНСГАРД,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ДКБ,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дикамбы кислота в виде диметиламинной соли,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ШАНСИЛИН,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800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ШАНСИТЕК,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 ПЛЮС,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флорасулама, 104 грамм/килограмм, трибенурон-метила, 500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ШАНСТИ,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ШАНСТРЕЛ 300,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ШАНСЮГЕН, водная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клоквинтоцет-мексил-антидот, 34,5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ШАНТУС,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ШАРПЕЙ, микроэмульсия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ШЕДОУ,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ШКВАЛ,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 70%,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ЭВИТО Т,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флуоксастробин, 180 грамм/литр + тебуконазол,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ЭВОЛЮШН,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140 грамм/литр + хизалофоп-п-этил, 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ЭГИДА,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 2.0,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359 грамм/килограмм + метсульфурон-метил, 391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ЭКСКАЛИБУР,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фроласуам, 7,4 грамм/литр + изооктил, 2,4-Д дихлорфеноксиуксусной кислоты,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ЭКСЛИБРИС, микроэмульсия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ЭЛАМЕТ, заводская бинарная упаковка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564 грамм/литр + 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564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ПРЕМИУМ,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2 - этилгексилового эфира, 420 грамм/литр + 2 - этилгексиловый эфир дикамбы кислоты,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ЭКСТРА,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грамм/литр + флорасулам, 7,4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ЭЛАТУС ЭЙС 290,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бензовиндифлупир,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ЭЛИОН,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ЭЛИСТЕР,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ЭЛЛАДА,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грамм/килограмм + трибенурон - метил, 261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грамм/килограмм + трибенурон - метил, 261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ЭЛЬФ,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этилгексиловый эфир клопиралида,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грамм/литр + никосульфурон,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ЭМИТИ,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90 грамм/литр + тебуконазол, 317 грамм/литр + флутриафол, 93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ЭНДИМИОН,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564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 ИКС,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150 грамм/литр + лямбда-цигалотрин,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247,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Топ 325,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150 грамм/литр +лямбда-цигалотрин, 100 грамм/литр + луфенурон,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ЭНТОГЛИФОС, 50%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ЭРЛИКОН,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ЭРУДИТ,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грамм/литр + тербутилазин 187, 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ЭСПАДА 350,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грамм/литр + лямбда-цигалатрин,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ЭСПЕРО,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 + альфа-циперметрин,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ЭСТАМП,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ПРИМА,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грамм/литр + флорасулам, 7,4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СУПЕР,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2-этилгексиловый эфир 600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ЭСТОК,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ЭСХИЛ, водно-гликолевый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40 грамм/литр + имазамокс,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ЭТАЛОН,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МЦПА, 750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ЭТИЛГЕКСУЛАМ-Д,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(2-этилгексиловый эфир), 452,42 грамм/литр + флорасулам, 6,25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ЭФЕРОН-ГОЛД,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дихлорфеноксиуксусной кислоты в виде 2-этилгексилового эфира, 875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ЭФИЛОН,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грамм/литр клопиралида в виде 2-эитлгексилового эфира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ЭФИОН СУПЕР,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960,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ЭФИРАМ,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в виде малолетучих эфиров,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КОРСО, эмульгируемый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850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ЭФИРОМАКС 950,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грамм/литр + флорасулам, 7,4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850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ЭФФЕКТО,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ЮНКЕР,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ЯГУАР, эмульсия масляно-водная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ЯКУДЗА,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400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Bang Prothazole,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210 грамм/литр + тебуконазол, 210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Bang Topazine,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тербутилазин 370 грамм/литр + топрамезон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АГАМАГГАН, концентрат эмульсии или эмульгируемый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АККОРД, концентрат эмульсии или эмульгируемый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АЛГОРИТМ, концентрат эмульсии или эмульгируемый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кломазон,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АЛЬФАШАНС, концентрат эмульсии или эмульгируемый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АМЕТИСТ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БАГИРА, микрокапсулированная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125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БАЙСАТ 540,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изопропиламинной и калийной солей,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БАЙТАН,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397 грамм/литр + триадименол, 97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БЕЛЛАТОР,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БЕЛЛИСИМО, эмульсия масляно-водная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клоквинтоцет - мексил (антидот),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 Гур,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317 грамм/литр + пираклостробин, 83 грамм/литр + ципроконазол, 97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Биолан Супер,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кислоты, 447 грамм/литр + дикамба, 156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БОСФОР, концентрат эмульсии или эмульгируемый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БРАВО 500,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хлороталонил,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ВЕКТОР,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110 грамм/литр + лямбда-цигалотрин, 55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ВЕРТИМЕК 018,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ВИВАТ 48%,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ВИНКА САНФОСЭЙТ ПЛЮС,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аммоний, 396 грамм/литр + глюфосинат аммоний, 72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ВИНКА ХЛОРАНТРАНИЛИПРОЛ,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ГАРДА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387 грамм/литр + альфа циперметрин, 47 грамм/литр + тиаметоксам, 67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 ПРАЙМ,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142 грамм/литр + тиаметоксам, 257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ГЕКСИЛЕН 905, концентрат эмульсии или эмульгируемый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ГЕРБИКС, водный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грамм/литр МЦПА кислоты, в виде диметиламинной, калиевой и натриевой солей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540, водный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ГОПЛИТ,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115 грамм/литр + ацетамиприд, 95 грамм/литр + тиаметоксам, 65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150 грамм/литр + МЦПА, 350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Гран-при,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водно-гликолевый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ДЕЛЛЕР, водно-гликолевый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дикамбы кислота, 88,5 грамм/литр + пиклорама кислота, 8,5 грамм/литр + клопиралида кислота, 177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ДЖАЛЕНТРА,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бифентрин, 159 грамм/литр + хлорантранилипрол, 106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ДЖЕРОНИМО,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 250 грамм/килограмм + бифентрин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ДИМЕТРОН, концентрат эмульсии или эмульгируемый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 ПРАЙМ, концентрат эмульсии или эмульгируемый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2.4-Д кислоты в виде сложного 2-этилгексилового эфира, 850 грамм/литр + флорасулам, 12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ДОБЕРМАН,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130 грамм/литр + имидаклоприд, 70 грамм/литр + альфа циперметрин, 147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 СУПЕР,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грамм/литр + флутриафол,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ИМПЕРА, концентрат эмульсии или эмульгируемый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КАЙМАН,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600 грамм/килограмм + флорасулам, 200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КАПРИ,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350 грамм/литр + триадименол, 70 грамм/литр + пираклостробин,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КАРАБОР, микрокапсулированная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грамм/литр + фенмедифам, 63 грамм/литр + десмедифам, 21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050,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КАТРАНАТИР, концентрат эмульсии или эмульгируемый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Квелекс 200,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галаксифен-метил, 104,2 грамм/килограмм + флорасулам, 100 грамм/килограмм + клоквинтосет кислоты, 70,8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КИНЖАЛ,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125 грамм/литр + эмамектин бензоат,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КЛАСТРО, концентрат эмульсии или эмульгируемый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КЛЕВЕРОЛ,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 200 грамм/литр + тиаметоксам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КЛОНРИН, концентрат эмульсии или эмульгируемый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 150 грамм/литр + зета-циперметрин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КЛОРИТ,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КОУИН,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КРАФТ, концентрат эмульсии или эмульгируемый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ЛАНС,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ЛАСТРОЛ,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100 грамм/литр + 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ЛИСТЕГО ПРО 050,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МАЭСТРО 135,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МБМ, концентрат эмульсии или эмульгируемый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эфир, 600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МЕТАФОР,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МЕЦЕНАТ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750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МИНСТРЕЛ, концентрат эмульсии или эмульгируемый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МУСТЕР,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в виде сложного 2-этилгексилового эфира, 610 грамм/литр + флорасулам, 9,4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 120,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ПАРАДЕУС,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клотианидин, 90 грамм/литр + имидаклоприд, 210 грамм/литр + лямбда-цигалотрин, 105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100, 10%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Реглон Эйр 200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 ФОРТЕ,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30 грамм/литр + хизалофоп-П-этил, 20 грамм/литр + имазапир, 12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25 грамм/литр + амидосульфурон, 100 грамм/литр + мефенпир - диэтил - антидот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СКАРАБЕЙ,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300 грамм/литр + эсфенвалерат, 88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СМИЛОДОН, концентрат эмульсии или эмульгируемый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60 грамм/литр + клоквинтосет-мексил (антидот),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СПАРРИНГ,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150 грамм/литр +фипронил, 90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СТЭЙТ, микрокапсулированная суспензия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 100, концентрат эмульсии или эмульгируемый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ТАЙГЕР, эмульсия масляно-водная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клоквинтоцет-мексил-антидот, 34,5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ТИАМАКС,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ТИАМИКС,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лямбда-цигалотрин, 105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 25%, сухая текучая суспензия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ТОПШОТ 113,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13,33 грамм/литр + цигалофоп -бутил,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ТРЕЙСЕР, концентрат эмульсии или эмульгируемый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кломазон,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ТРИАЗОЛ, концентрат эмульсии или эмульгируемый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ФАНФАН, концентрат эмульсии или эмульгируемый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ФЕЯ, концентрат эмульсии или эмульгируемый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 125 грамм/литр, тебуконазол 125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Флурон,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500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ЭКСТРА, 13,5%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ФОРТУНА, 40%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ципроконазол, 380 грамм/литр + тебуконазол,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ФОРУС,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ФУЛТАЙМ,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 75 грамм/литр + никосульфурон 37,5 +пиклорам 17,5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 ПРОФИ, концентрат эмульсии или эмульгируемый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ЦИКЛОН,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МЦПА, 750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ЭВЕЛИН,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 90 грамм/литр + тиаметоксам 270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ПРЕМИУМ,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флорасулам, 7,2 грамм/литр + 2,4Д кислота в виде сложного эфира, 410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КОРСО, эмульгируемый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850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