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562b9" w14:textId="52562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карантинной зоны с введением карантинного режима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6 ноября 2025 года № 292.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"О карантине растений", на основании представления государственного учреждения "Северо-Казахстанская областная территориальная инспекция Комитета государственной инспекции в агропромышленном комплексе Министерства сельского хозяйства Республики Казахстан" от 20 февраля 2025 года № 03-03/76-И "Об установлении карантинной зоны с введением карантинного режима"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карантинную зону с введением карантинного режима по горчаку ползучему на территориях хозяйствующих субъектов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и земельных отношений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"06" ноября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292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по горчаку ползучему на территориях хозяйствующих субъектов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Северо-Казахстанской области от 18.06.2026 </w:t>
      </w:r>
      <w:r>
        <w:rPr>
          <w:rFonts w:ascii="Times New Roman"/>
          <w:b w:val="false"/>
          <w:i w:val="false"/>
          <w:color w:val="ff0000"/>
          <w:sz w:val="28"/>
        </w:rPr>
        <w:t>№ 163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под обработку, гектар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"Агро-Хан"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"ӘДЕМІ - АСТЫҚ"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Константиновский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"Исагали"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"Асхат"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"Анар"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"Анар"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1,592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"Дархан"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Кенащинский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"Бирлик"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"Данияров"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"Поле"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"Дауыт-Астық"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"Митин"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Уялинский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"Буланбай"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Уялинский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"Жас Кайрат"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Уялинский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"Бекзат-1"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"Нугман"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"Майское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"Кенес"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"Богенбай"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"Сәтті Жер"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"Тендик"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"Нұр-ҚААД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9,8549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"Ансар"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2,0779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"Ак-Ниет-Агро и 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9,9309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"ALTYN JER AGRO"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8,5429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"Данияров"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6,6614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 "Нұр-ҚААД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"ТАЛШИК АСТЫК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11,1937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"Шалкар"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"Еркем"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"Руслан"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6,5566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"Природа"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"Нур"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Кишикаройский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"Ерлан"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3,8064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"Кома"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"Лад"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"Дементра"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"Лина"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"НР-Агро"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"Ермек"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Талшыкский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"Зайда"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Талшыкский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"Светлый путь"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Талшыкский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"Сут"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Талшыкский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"Мусабаев"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Аккайынский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Шагалалы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"Феникс 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Шагалалы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села Южное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Заградовский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"Мария села Корнеевка"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"НТС-Агро"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"Егін жай Зерно"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"Мария"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"Святодуховка-Агро"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Сев"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"Колос"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"Светлана"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"Рубин"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"Казахавтодор"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"Астык"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"Амира"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Пресноредутский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"Айнұр-2030"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Пресноредутский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"Турнова В.П."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Пресноредутский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"Медний"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Пресноредутский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"Булат"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Пресноредутский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"С. Северный"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"Кайсенов"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"Казахавтодор"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Магжана Жумабаева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"Луч"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 Дән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"Бейсембаев"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 Дән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"Северянка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"RICH NOMAD NORD"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"Агрофирма Мамлютская"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Габита Мусрепова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"Целинное-2004"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7,0763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"Береке-Агро"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"Дружба"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"КУЖЕН"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"АгроМир"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"Намыс"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"Агро-Есіл"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9,341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"Агро-Ломоносовка"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"Ишим-Агро"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"Янтарь-98"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"Ника"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"Нежинка-Ерке"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"Буденное-СК"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"Астық-Привольный"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0,7202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"Колос"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"Ерлан"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"Самир"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"Мурагер"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"Яна"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"Юрий и К-2005"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"Береке-Брилевка"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Возвышенский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"Возвышенка-СК"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"Даулет"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Шоптыкольский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"Целинный-2001"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Шоптыкольский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"Бірлік"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"АстыкМол"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1,4149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"Атамекен-Агро-Целинный"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"EL INVEST AGRO"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"СП ГАРШИНО"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"Корель"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Чистополье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"Фраш В.В."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Червонный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"АЗКО"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Салкынкольский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"Жигер Кокше"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Салкынкольский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"Баис"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Салкынкольский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"Еламан"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Шукыркольский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"Балдиков Кошан"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Тахтабродский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"Акселеу"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2,8301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Тахтабродский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"Тахтаброд-ТМ"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Кырымбетский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"Verum Agro SKO"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Кырымбетский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Товарищество с ограниченной ответственностью "КазСтройТрейд"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0,6183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Кырымбетский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"Белгородское"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Кырымбетский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"Краснознаменское-2"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Кырымбетский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"Кайнар-агро-11"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1,521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Алаботинский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"Племзавод Алабота"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"Гильмизянов"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"Альмира" (ТОО "Лидер СКТ")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"Аян" (ТОО "Лидер СКТ")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"СТЮ-Агро"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"Нурмахан"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"Jana- Dauir"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Пустырь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 акционерного общества "Национальная компания "Қазақстан темір жолы" - "Акмолинское отделение магистральной сети"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Пустырь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Аксуатский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"БАЙКЕН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"Раймбек и 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"Родник-2"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"Штыма В.И. и 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"Ерназ-Агро СК"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Мичуринский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"Мичуринский"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"Сағат-СК"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"Райт-А.А."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Хмельницкий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"Сағат-СК"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0,011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 Амангельды-Каратерек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0,1084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"Жолдасбай-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"Ибрагим-Агро"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"Кзылту-Агро"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 "Искаков и 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"Ибрагимов и 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"Кзылту-Астык"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"Егемендік-2017"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"Болашак-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"Айдана"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"Кадр"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 Кзылту-Нан"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"Жолдасбай -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"Unite-Инвест"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 Агро Эксперт"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 Кишкенеколь-Тельжан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"Кзылту-Астык"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"Unite-Инвест"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 Кзылту-Нан"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1,6768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"Сагындыков"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Автодорога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"Aksay Kz"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1,234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Акына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"Asyl Farms"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"Шал акын АГРО-2020"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"Asyl Farms"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"Пармен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"Шубарат"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Сухорабовский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"Asyl Farms"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Сухорабовский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"Алмас Агро"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"Дюсеке Жер"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142409,62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208,2583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