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7be2" w14:textId="4e57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25 апреля 2025 года № 24/1 "Об утверждении областного бюджета Северо-Казахстанской области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13 июня 2025 года № 26/1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2025 – 2027 годы" от 25 апреля 2025 года № 24/1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Северо-Казахстанской области на 2025 –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462 404 368,1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64 858 044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6 227 410,4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33 287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391 285 626,7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457 648 030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28 727 594,9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38 484 611,9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9 757 017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-23 971 256,8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-23 971 256,8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23 971 256,8 тысячи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30 873 380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9 000 485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2 098 361,8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июня 2025 года № 26/1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 24/1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462 404 368,1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64 858 044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44 938 575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35 470 939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6 227 410,4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3 174 759,3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3 174 759,3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391 285 626,7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28 377 671,7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28 377 671,7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362 907 955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362 907 955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457 648 030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8 317 396,8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4 867 019,2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3 484 707,7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1 912 959,9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15 139 861,9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15 139 861,9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13 948 732,5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167 302 023,2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159 337 834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16 387 354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6 944 086,6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5 853 454,6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14 989 933,5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10 936 287,5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24 100 892,4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22 186 804,4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(организациях) для детей с нарушениями функций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добровольному переселению лиц для повышения мобильности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2 563 828,4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41 729 111,6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41 729 111,6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4 192 711,8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14 908 358,3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21 093 696,7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5 557 725,8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5 066 782,7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5 066 782,7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71 553 943,7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аквакультуры (рыбоводства), а также племянного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62 279 245,7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1 718 368,7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11 008 756,1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10 890 856,1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7 734 413,3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и лицензирования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архитектурно-строительного контроля и лицензирования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43 408 270,6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43 408 270,6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22 357 844,2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1 945 866,6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15 509 805,8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6 758 630,6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6 752 644,3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19 750 308,6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19 750 308,6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28 727 594,9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38 484 611,9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17 870 421,9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17 870 421,9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16 045 303,9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-23 971 256,8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-23 971 256,8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23 971 256,8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30 873 380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30 873 380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11 459 190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2 098 361,8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2 098 361,8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2 098 361,8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 № 26/1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 24/1</w:t>
            </w:r>
          </w:p>
        </w:tc>
      </w:tr>
    </w:tbl>
    <w:bookmarkStart w:name="z6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2025 год за счет свободных остатков бюджетных средств, сложившихся на 1 января 2025 года, и возврата неиспользованных (недоиспользованных) в 2024 году целевых трансфертов из областного бюджета и республиканского бюджета</w:t>
      </w:r>
    </w:p>
    <w:bookmarkEnd w:id="38"/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2 098 361,8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2 747 681,9</w:t>
            </w:r>
          </w:p>
        </w:tc>
      </w:tr>
    </w:tbl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Расходы:</w:t>
      </w:r>
    </w:p>
    <w:bookmarkEnd w:id="40"/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За счет средств местного бюджета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государственным эмиссионным ценным бумагам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1 867 182,8</w:t>
            </w:r>
          </w:p>
        </w:tc>
      </w:tr>
    </w:tbl>
    <w:bookmarkStart w:name="z6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 счет облигационных займов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880 499,1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