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e16" w14:textId="5ce5e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областного бюджета Северо-Казахстанской области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25 апреля 2025 года № 24/1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Северо-Казахстанский областной маслихат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Северо-Казахстанской области на 2025 –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465 546 848,6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73 229 250,5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6 549 558,4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33 287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385 734 752,7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455 872 943,2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28 078 778,2 тысячи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38 181 277,2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10 102 499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3 000 000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3 000 000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-21 404 872,8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-21 404 872,8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21 404 872,8 тысячи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28 306 996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9 000 485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2 098 361,8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Северо-Казахстанского областного маслихата от 13.06.2025 </w:t>
      </w:r>
      <w:r>
        <w:rPr>
          <w:rFonts w:ascii="Times New Roman"/>
          <w:b w:val="false"/>
          <w:i w:val="false"/>
          <w:color w:val="00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15.08.2025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2025 год распределение общей суммы поступлений в областной бюджет из бюджетов районов и города Петропавловска в следующих размерах: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- 50 процентов;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облагаемых у источника выплаты: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 - 100 процентов;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 иностранных граждан, не облагаемых у источника выплаты: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Петропавловск - 100 процентов;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отчислениям недропользователей на социально-экономическое развитие региона и развитие его инфраструктуры: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- 100 процентов.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2025 год распределение общей суммы поступлений от налогов в бюджеты районов, города Петропавловска: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акына, город Петропавловск - 50 процентов;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индивидуальному подоходному налогу с доходов, не облагаемых у источника выплаты: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- 100 процентов;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социальному налогу: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районы Айыртауский, Акжарский, Аккайынский, Есильский, Жамбылский, Магжана Жумабаева, Кызылжарский, Мамлютский, имени Габита Мусрепова, Тайыншинский, Тимирязевский, Уалихановский, Шал акына – 100 процентов.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бюджетные субвенции, передаваемые из областного бюджета в бюджеты районов на 2025 год в сумме 18 960 282 тысячи тенге, в том числе: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Айыртаускому – 1 276 688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– 1 724 477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Аккайынскому – 1 798 265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Есильскому – 1 420 623 тысячи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– 1 861 038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– 2 109 473 тысячи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Кызылжарскому – 1 807 976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Мамлютскому – 1 176 625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имени Габита Мусрепова – 897 504 тысячи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Тайыншинскому – 307 144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Тимирязевскому – 1 091 838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Уалихановскому – 1 576 267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 акына – 1 912 364 тысячи тенге.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2025 год поступления из районных бюджетов и бюджета города Петропавловска в сумме 28 237 869 тысяч тенге.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поступлений из районных бюджетов и бюджета города Петропавловска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Северо-Казахстанского областного маслихата от 15.08.2025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областном бюджете на 2025 год поступление целевых текущих трансфертов из республиканского бюджета, в том числе на: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заработной платы медицинских работников из числа гражданских служащих органов внутренних дел;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заработной платы работников природоохранных и специальных учреждений;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противоэпизоотических мероприятий;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средств (изделий) и атрибутов для проведения идентификации сельскохозяйственных животных;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выплату государственной адресной социальной помощи;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прав и улучшение качества жизни лиц с инвалидностью в Республике Казахстан;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деятельности центров трудовой мобильности;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повышение заработной платы медицинских работников центров оказания специальных социальных услуг;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увеличение оплаты труда педагогов организаций дошкольного образования;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увеличение оплаты труда медицинским работникам государственных организаций дошкольного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увеличение оплаты труда медицинским работникам государственных организаций образования, за исключением организаций дополнительного образования для взрослых;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размещение государственного образовательного заказа в частных организациях среднего образования;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увеличение оплаты труда медицинским работникам государственных организаций технического и профессионального, послесреднего образования;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материально-техническое оснащение организаций здравоохранения на местном уровне;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закуп вакцин и других иммунобиологических препаратов;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повышение заработной платы работников организаций здравоохранения местных исполнительных органов;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приобретение жилья коммунального жилищного фонда для социально уязвимых слоев населения;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увеличение оплаты труда медицинским работникам государственных организаций физической культуры и спорта;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и проведение выборов акимов районов (городов областного значения).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областном бюджете на 2025 год поступление целевых трансфертов на развитие из республиканского бюджета, в том числе: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системы водоснабжения и водоотведения в сельских населенных пунктах;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 теплоснабжения;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бюджетных инвестиционных проектов в малых и моногородах;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социальной и инженерной инфраструктуры в сельских населенных пунктах в рамках проекта "Ауыл - Ел бесігі".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областном бюджете на 2025 год поступление целевых трансфертов на развитие за счет целевого трансферта из Национального фонда Республики Казахстан, в том числе на: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развитие и (или) обустройство инженерно-коммуникационной инфраструктуры;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системы водоснабжения и водоотведения в сельских населенных пунктах;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реализацию бюджетных инвестиционных проектов в малых и моногородах;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социальной и инженерной инфраструктуры в сельских населенных пунктах в рамках проекта "Ауыл - Ел бесігі".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на развитие из Национального фонда Республики Казахстан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областном бюджете на 2025 год бюджетные кредиты из республиканского бюджета, в том числе: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предоставление микрокредитов сельскому населению для масштабирования проекта по повышению доходов сельского населения;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инвестиционные проекты в агропромышленном комплексе;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реализации мер социальной поддержки специалистов.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2025 год целевые трансферты бюджетам районов и города Петропавловска.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"Об утверждении областного бюджета Северо-Казахстанской области на 2025 – 2027 годы".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Установить, что в процессе исполнения местных бюджетов на 2025 год не подлежат секвестру местные бюджетные программы, согласно приложению 4 к настоящему решению.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расходы областного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областного бюджета и республиканского бюджета, согласно приложению 5 к настоящему решению.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Северо-Казахстанской области на 2025 год в сумме 6 708 849,4 тысячи тенге.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Северо-Казахстанского областного маслихата от 15.08.2025 </w:t>
      </w:r>
      <w:r>
        <w:rPr>
          <w:rFonts w:ascii="Times New Roman"/>
          <w:b w:val="false"/>
          <w:i w:val="false"/>
          <w:color w:val="00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000000"/>
          <w:sz w:val="28"/>
        </w:rPr>
        <w:t>№ 29/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Предусмотреть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 Северо-Казахстанской области,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Предусмотреть в бюджетах районов расходы на оказание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лимит долга местного исполнительного органа Северо-Казахстанской области на 2025 год в размере 168 231 702,9 тысячи тенге.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Признать утратившими силу следующие решения Северо-Казахстанского областного маслихата: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областного бюджета Северо-Казахстанской области на 2025 – 2027 годы" от 12 декабря 2024 года № 20/1;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изменений и дополнений в решение Северо-Казахстанского областного маслихата от 12 декабря 2024 года № 20/1 "Об утверждении областного бюджета Северо-Казахстанской области на 2025 – 2027 годы" от 26 февраля 2025 года № 22/1.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Настоящее решение вводится в действие с 1 января 2025 года.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Северо-Казахстанского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</w:t>
            </w:r>
          </w:p>
        </w:tc>
      </w:tr>
    </w:tbl>
    <w:bookmarkStart w:name="z12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2025 год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13.06.2025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15.08.2025 </w:t>
      </w:r>
      <w:r>
        <w:rPr>
          <w:rFonts w:ascii="Times New Roman"/>
          <w:b w:val="false"/>
          <w:i w:val="false"/>
          <w:color w:val="ff0000"/>
          <w:sz w:val="28"/>
        </w:rPr>
        <w:t>№ 28/1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26.09.2025 </w:t>
      </w:r>
      <w:r>
        <w:rPr>
          <w:rFonts w:ascii="Times New Roman"/>
          <w:b w:val="false"/>
          <w:i w:val="false"/>
          <w:color w:val="ff0000"/>
          <w:sz w:val="28"/>
        </w:rPr>
        <w:t>№ 29/</w:t>
      </w:r>
      <w:r>
        <w:rPr>
          <w:rFonts w:ascii="Times New Roman"/>
          <w:b w:val="false"/>
          <w:i w:val="false"/>
          <w:color w:val="ff0000"/>
          <w:sz w:val="28"/>
        </w:rPr>
        <w:t>2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465 546 848,6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73 229 250,5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53 288 351,5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11 270 469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42 017 882,5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6 549 558,4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3 182 415,3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1 584 541,1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385 734 752,7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28 653 591,7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357 081 161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357 081 161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455 872 943,2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8 931 669,5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5 112 209,8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2 814 252,8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487 621,7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440 599,3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188 025,7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1 876 793,4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293 779,2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232 232,6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1 771 938,7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414 314,8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15 353 352,9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14 117 243,5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1 229 914,4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164 956 224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805 054,3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156 849 724,7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4 176 916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3 855 543,8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4 488 888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7 995 554,8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85 776 993,4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12 567 083,5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16 278 822,2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7 050 168,6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5 959 536,6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15 914 129,4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15 774 303,1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11 323 883,6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1 508 513,5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16 947 461,4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 для детей с нарушениями функций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244 406,2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798 703,1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3 658 457,1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1 906 097,4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1 862 058,6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57 445,6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44 755 289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5 400 334,3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16 385 055,2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22 759 893,4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22 561 102,2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6 340 035,9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5 552 725,8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8 234 810,7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Увековечение памяти деятелей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317 151,1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70 841 450,9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5 879 317,5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69 141,1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3 364 901,7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61 597 231,7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72 755,8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43 310,4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14 679 261,5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14 562 441,5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345 379,5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3 127 448,7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11 089 613,3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42 517 367,2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42 517 367,2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2 221 778,4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12 920 454,7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23 494 893,8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2 214 166,6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13 086 473,6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6 708 849,4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2 835 078,2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2 309 159,2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2 615 614,7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2 208 237,6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671 511,1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19 750 308,6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28 078 778,2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38 181 277,2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17 017 087,2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16 339 981,2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11 173 653,2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специализированных организаций для реализации механизмов стабилизации цен на социально значимые продовольственные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-21 404 872,8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-21 404 872,8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21 404 872,8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28 306 996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19 414 190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9 000 485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</w:t>
            </w:r>
          </w:p>
        </w:tc>
      </w:tr>
    </w:tbl>
    <w:bookmarkStart w:name="z12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2026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418 068 302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68 306 131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9 988 356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19 387 295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347 985 445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429 696 218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13 686 459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159 703 890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152 178 110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10 010 285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7 484 729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90 736 389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12 247 917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8 041 369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20 527 521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5 832 688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5 998 131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68 876 866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3 259 174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62 933 078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7 894 781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17 161 763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9 856 393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2 440 573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17 986 797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96 022 556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90 640 678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89 239 021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-11 627 916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11 627 916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</w:t>
            </w:r>
          </w:p>
        </w:tc>
      </w:tr>
    </w:tbl>
    <w:bookmarkStart w:name="z134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2027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434 915 196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72 895 767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47 029 585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360 164 936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360 164 936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440 784 625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2 432 130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обороне и гражданской защите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обороны и гражданской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13 759 363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13 753 168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160 450 875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152 796 661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3 814 941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10 121 779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7 509 684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16 880 176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8 147 187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5 142 871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20 617 014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19 027 815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Cодействие добровольному переселению лиц для повышения мобильности рабочей силы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4 023 523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5 856 593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5 401 217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6 014 421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69 641 282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3 246 186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племянного рыбоводства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63 709 350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8 171 099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и лицензирования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архитектурно-строительного контроля и лицензирования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18 616 335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103 724 907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98 310 072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96 815 067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20 310 729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-5 869 429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5 869 429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</w:t>
            </w:r>
          </w:p>
        </w:tc>
      </w:tr>
    </w:tbl>
    <w:bookmarkStart w:name="z140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2025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24/1</w:t>
            </w:r>
          </w:p>
        </w:tc>
      </w:tr>
    </w:tbl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на 2025 год за счет свободных остатков бюджетных средств, сложившихся на 1 января 2025 года, и возврата неиспользованных (недоиспользованных) в 2024 году целевых трансфертов из областного бюджета и республиканского бюджета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Северо-Казахстанского областного маслихата от 13.06.2025 </w:t>
      </w:r>
      <w:r>
        <w:rPr>
          <w:rFonts w:ascii="Times New Roman"/>
          <w:b w:val="false"/>
          <w:i w:val="false"/>
          <w:color w:val="ff0000"/>
          <w:sz w:val="28"/>
        </w:rPr>
        <w:t>№ 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415 722,7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2 098 361,8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2 747 681,9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 1. За счет средств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1 218 157,8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государственным эмиссионным ценным бумагам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33 695,4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1 867 182,8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 счет облигационных займов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 грам 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880 499,1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