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0dcd" w14:textId="37a0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пассажирского транспорта и автомобильных дорог акимата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14 мая 2025 года № 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коммунальном государственном учреждении "Управление пассажирского транспорта и автомобильных дорог акимата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пассажирского транспорта и автомобильных дорог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 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_______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пассажирского транспорта и автомобильных дорог акимата Северо-Казахстанской области" является государственным органом Республики Казахстан, осуществляющим руководство в сфере пассажирского транспорта и автомобильных дорог на территории Северо-Казахстанской области.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"Управление пассажирского транспорта и автомобильных дорог акимата Северо-Казахстанской области"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правовыми актами, а также настоящим Положением.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"Управление пассажирского транспорта и автомобильных дорог акимата Северо-Казахстанской области" филиалов и представительств не имеет.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"Управление пассажирского транспорта и автомобильных дорог акимата Северо-Казахстанской области" является юридическим лицом в организационно-правовой форме коммунального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"Управление пассажирского транспорта и автомобильных дорог акимата Северо-Казахстанской области" вступает в гражданско-правовые отношения от собственного имени.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"Управление пассажирского транспорта и автомобильных дорог акимата Северо-Казахстанской области" имеет право выступать стороной гражданско-правовых отношений от имени государства, если оно на это уполномочено в соответствии с законодательством.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"Управление пассажирского транспорта и автомобильных дорог акимата Северо-Казахстанской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"Управление пассажирского транспорта и автомобильных дорог акимата Северо-Казахстанской области" утверждается в соответствии с действующим законодательством.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150010, Северо-Казахстанская область, город Петропавловск, улица Интернациональная, 61.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коммунальное государственное учреждение "Управление пассажирского транспорта и автомобильных дорог акимата Северо-Казахстанской области":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"Солтүстік Қазақстан облысы әкімдігінің жолаушылар көлігі және автомобиль жолдары басқармасы" коммуналдық мемлекеттік мекемесі;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"Управление пассажирского транспорта и автомобильных дорог акимата Северо-Казахстанской области".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коммунального государственного учреждения "Управление пассажирского транспорта и автомобильных дорог акимата Северо-Казахстанской области".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коммунального государственного учреждения "Управление пассажирского транспорта и автомобильных дорог акимата Северо-Казахстанской области" осуществляется из средств областного бюджета.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Коммунальному государственному учреждению "Управление пассажирского транспорта и автомобильных дорог акимата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Управления пассажирского транспорта и автомобильных дорог акимата Северо-Казахстанской области.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"Управление пассажирского транспорта и автомобильных дорог акимата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в коммунальном государственном учреждении "Управление пассажирского транспорта и автомобильных дорог акимата Северо-Казахстанской области" определяется в соответствии с внутренним распорядком.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Взаимоотношения между коммунальным государственным учреждением "Управление пассажирского транспорта и автомобильных дорог акимата Северо-Казахстанской области и учредителем определяются и регулируются в соответствии с действующим законодательством Республики Казахстан.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Взаимоотношения между коммунальным государственным учреждением "Управление пассажирского транспорта и автомобильных дорог акимата Северо-Казахстанской области" и его трудовым коллективом определяются в соответствии с действующим законодательством Республики Казахстан.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Задачи: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формирование и проведение эффективной государственной политики Республики Казахстан в сферах автомобильного и железнодорожного транспорта, в целях улучшения качества и технического состояния;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безопасного и бесперебойного передвижения всех видов автотранспорта по автомобильным дорогам областного значения и полного удовлетворения потребностей экономики и общества в доступных и качественных транспортных услугах;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развитие сети автомобильных дорог общего пользования областного значения, координация деятельности пассажирского транспорта общего пользования;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регулирования и управления дорожной деятельностью и деятельностью транспорта на территории области в пределах компетенции, предусмотренной законодательством Республики Казахстан.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осуществлять контроль за соблюдением требований норм и стандартов, договоров и соглашений по вопросам деятельности дорожной отрасли, транспорта;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при необходимости от организаций дорожной отрасли, транспорта и независимо от форм собственности, информацию, необходимую для осуществления функций коммунального государственного учреждения "Управление пассажирского транспорта и автомобильных дорог акимата Северо-Казахстанской области".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взаимодействие с местными органами в вопросах дорожного хозяйства, транспорта;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целевым использованием выделенных средств из областного бюджета на содержание, ремонт и строительство автомобильных дорог.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автомобильного транспорта, автомобильных дорог и дорожной деятельности;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работ по строительству, реконструкции, ремонту и содержанию автомобильных дорог общего пользования областного значения в соответствии с законодательством Республики Казахстан о государственных закупках;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сетью автомобильных дорог областного значения общего пользования;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управление дорогами, находящимися в коммунальной собственности области;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при производстве работ по строительству, реконструкции, ремонту и содержанию автомобильных дорог областного значения;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проектов решений о предоставлении автомобильных дорог общего пользования областного значения или их участков в безвозмездное временное пользование;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порядка и условий классификации автомобильных дорог общего пользования областного и районного значения;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размещения наружной (визуальной) рекламы в полосе отвода автомобильных дорог общего пользования областного и районного значения;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классификации видов работ, выполняемых при содержании, текущем, среднем и капитальном ремонтах улиц населенных пунктов;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строительства подъездных дорог и примыканий к дорогам общего пользования областного и районного значения;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регулярных междугородных межобластных, межрайонных (междугородных внутриобластных) перевозок пассажиров и багажа, проведение конкурсов на право их обслуживания;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маршрутов и расписаний движения регулярных межрайонных (междугородных внутриобластных) перевозок пассажиров и багажа;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согласование маршрутов и расписания движения по регулярным междугородным межобластным автомобильным перевозкам пассажиров и багажа;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прием уведомлений о начале или прекращении деятельности автовокзалов, автостанций и пунктов обслуживания пассажиров;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реестра маршрутов регулярных межрайонных (междугородных внутриобластных) автомобильных перевозок пассажиров и багажа;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комплексной схемы развития пассажирского транспорта и проектов организации дорожного движения;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субсидирования убытков перевозчиков при осуществлении социально значимых перевозок пассажиров на межрайонном (междугородном внутриобластном), а также железнодорожным пригородным сообщениям (маршрутам);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лицензирования в соответствии с законодательством Республики Казахстан о разрешениях и уведомлениях;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реестра физических и юридических лиц, подавших уведомление о начале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взаимодействие с уполномоченным органом в организации работы пассажирских перевозок воздушным транспортом;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безопасности дорожного движения на автомобильных дорогах областного значения;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выполнения и контроля за всеми видами работ по строительству, реконструкции, ремонту, внедрению и содержанию технических средств регулирования дорожного движения на автомобильных дорогах областного значения;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реализация мероприятий по организации дорожного движения на автомобильных дорогах областного значения;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мониторинга потерь от дорожно-транспортных происшествий и бюджетных затрат на обеспечение безопасности дорожного движения, а также эффективности принимаемых мер на снижение уровня аварийности на дорогах;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удостоверений на право управления самоходными маломерными судами;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учет курсов по подготовке судоводителей маломерных судов;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ведение учета и рассмотрение служебных документов и обращений граждан, организация их приема.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коммунальным государственным учреждением "Управление пассажирского транспорта и автомобильных дорог акимата Северо-Казахстанской области"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коммунального государственного учреждения "Управление пассажирского транспорта и автомобильных дорог акимата Северо-Казахстанской области" назначается и освобождается от должности акимом Северо-Казахстанской области.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и обязанности первого руководителя коммунального государственного учреждения "Управление пассажирского транспорта и автомобильных дорог акимата Северо-Казахстанской области":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работой коммунального государственного учреждение "Управление пассажирского транспорта и автомобильных дорог акимата Северо-Казахстанской области" и несет персональную ответственность за выполнение возложенных на Управление пассажирского транспорта и автомобильных дорог акимата Северо-Казахстанской области функций и задач;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исполнение законодательства о государственной службе в коммунальном государственном учреждении "Управление пассажирского транспорта и автомобильных дорог акимата Северо-Казахстанской области";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законодательства о государственных гарантиях равных прав и равных возможностей мужчин и женщин;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соблюдение антикоррупционного законодательства сотрудниками коммунального государственного учреждения "Управление пассажирского транспорта и автомобильных дорог акимата Северо-Казахстанской области";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направляет работу структурных подразделений коммунального государственного учреждения "Управление пассажирского транспорта и автомобильных дорог акимата Северо-Казахстанской области", координирует их взаимодействие;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"О государственной службе в Республике Казахстан" согласовывает с акимом области назначение на должность и освобождение от должности своих заместителей, назначает на должность и освобождает от должности руководителей структурных подразделений и сотрудников коммунального государственного учреждения "Управление пассажирского транспорта и автомобильных дорог акимата Северо-Казахстанской области";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служебную документацию в пределах своей компетенции;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штатное расписание;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рассмотрение акимату и акиму области проекты нормативных правовых актов и другие документы;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поощряет сотрудников коммунального государственного учреждения "Управление пассажирского транспорта и автомобильных дорог акимата Северо-Казахстанской области" и налагает на них дисциплинарные взыскания;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смету расходов коммунального государственного учреждения "Управление пассажирского транспорта и автомобильных дорог акимата Северо-Казахстанской области", распоряжается финансовыми средствами, предусмотренными бюджетом;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положение о структурных подразделениях коммунального государственного учреждения "Управление пассажирского транспорта и автомобильных дорог акимата Северо-Казахстанской области", сборник квалификационных требований к административным государственным должностям;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коммунальное государственное учреждение "Управление пассажирского транспорта и автомобильных дорог акимата Северо-Казахстанской области" в государственных органах, иных организациях.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в период его отсутствия осуществляется лицом, его замещающим в соответствии с законодательством. 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Первый руководитель определяет полномочия своих заместителей в соответствии с действующим законодательством.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Структуру коммунального государственного учреждения "Управление пассажирского транспорта и автомобильных дорог акимата Северо-Казахстанской области" образуют руководитель, его заместители и структурные подразделения - отделы.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Условия оплаты труда и размер заработной платы сотрудников коммунального государственного учреждения "Управление пассажирского транспорта и автомобильных дорог акимата Северо-Казахстанской области" определяется в соответствии с законодательством Республики Казахстан о труде и государственной службе.</w:t>
      </w:r>
    </w:p>
    <w:bookmarkEnd w:id="89"/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"Управление пассажирского транспорта и автомобильных дорог акимата Северо-Казахстанской области" имеет на праве оперативного управления обособленное имущество в случаях предусмотренных законодательством.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"Управление пассажирского транспорта и автомобильных дорог акимата Северо-Казахстанской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коммунальным государственным учреждением "Управление пассажирского транспорта и автомобильных дорог акимата Северо-Казахстанской области", относится к коммунальной собственности.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учреждение "Управление пассажирского транспорта и автомобильных дорог акимата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коммунального государственного учреждения "Управление пассажирского транспорта и автомобильных дорог акимата Северо-Казахстанской области" осуществляются в соответствии с законодательством Республики Казахстан.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Порядок распределения имущества коммунального государственного учреждения "Управление пассажирского транспорта и автомобильных дорог акимата Северо-Казахстанской области" после упразднения производится в соответствии с действующим законодательством Республики Казахстан.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Внесение изменений и дополнений в Положение коммунального государственного учреждения "Управление пассажирского транспорта и автомобильных дорог акимата Северо-Казахстанской области" производится в соответствии с действующим законодательством Республики Казахстан.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