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64e31" w14:textId="a564e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2025 год в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19 марта 2025 года № 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7-3)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"Об образовании"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 на 2025 год в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размер родительской платы на 2025 год в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образования акимата Северо-Казахстанской области"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Северо-Казахстанской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 и распространяется на правоотношения, возникшие с 1 января 2025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"19" марта 2025 года №73 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 на 2025 год в Северо-Казахстанской области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 в редакции постановления акимата Северо-Казахстанской области от 25.07.2025 № 190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1784"/>
        <w:gridCol w:w="3115"/>
        <w:gridCol w:w="519"/>
        <w:gridCol w:w="2115"/>
        <w:gridCol w:w="3651"/>
      </w:tblGrid>
      <w:tr>
        <w:trPr>
          <w:trHeight w:val="30" w:hRule="atLeast"/>
        </w:trPr>
        <w:tc>
          <w:tcPr>
            <w:tcW w:w="1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"/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</w:t>
            </w:r>
          </w:p>
        </w:tc>
        <w:tc>
          <w:tcPr>
            <w:tcW w:w="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организациях дошкольного воспитания и обучения в месяц (тенге)</w:t>
            </w:r>
          </w:p>
        </w:tc>
      </w:tr>
      <w:tr>
        <w:trPr>
          <w:trHeight w:val="30" w:hRule="atLeast"/>
        </w:trPr>
        <w:tc>
          <w:tcPr>
            <w:tcW w:w="1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неполным днем пребывания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6 974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группы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101 461</w:t>
            </w:r>
          </w:p>
        </w:tc>
      </w:tr>
      <w:tr>
        <w:trPr>
          <w:trHeight w:val="30" w:hRule="atLeast"/>
        </w:trPr>
        <w:tc>
          <w:tcPr>
            <w:tcW w:w="1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неполным днем пребывания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80 115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97 740</w:t>
            </w:r>
          </w:p>
        </w:tc>
      </w:tr>
      <w:tr>
        <w:trPr>
          <w:trHeight w:val="30" w:hRule="atLeast"/>
        </w:trPr>
        <w:tc>
          <w:tcPr>
            <w:tcW w:w="1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95 226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173 390</w:t>
            </w:r>
          </w:p>
        </w:tc>
      </w:tr>
      <w:tr>
        <w:trPr>
          <w:trHeight w:val="30" w:hRule="atLeast"/>
        </w:trPr>
        <w:tc>
          <w:tcPr>
            <w:tcW w:w="1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95 226</w:t>
            </w:r>
          </w:p>
        </w:tc>
      </w:tr>
      <w:tr>
        <w:trPr>
          <w:trHeight w:val="30" w:hRule="atLeast"/>
        </w:trPr>
        <w:tc>
          <w:tcPr>
            <w:tcW w:w="1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84 613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102 114</w:t>
            </w:r>
          </w:p>
        </w:tc>
      </w:tr>
      <w:tr>
        <w:trPr>
          <w:trHeight w:val="30" w:hRule="atLeast"/>
        </w:trPr>
        <w:tc>
          <w:tcPr>
            <w:tcW w:w="1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95 226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76 885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марта 2025 года № 73</w:t>
            </w:r>
          </w:p>
        </w:tc>
      </w:tr>
    </w:tbl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2025 год в Северо-Казахстанской области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2 в редакции постановления акимата Северо-Казахстанской области от 25.07.2025 № 190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8"/>
        <w:gridCol w:w="1895"/>
        <w:gridCol w:w="3309"/>
        <w:gridCol w:w="551"/>
        <w:gridCol w:w="5147"/>
      </w:tblGrid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 дошкольного воспитания и обучения в месяц (тенге)</w:t>
            </w:r>
          </w:p>
        </w:tc>
      </w:tr>
      <w:tr>
        <w:trPr>
          <w:trHeight w:val="30" w:hRule="atLeast"/>
        </w:trPr>
        <w:tc>
          <w:tcPr>
            <w:tcW w:w="1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3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17 236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22 158</w:t>
            </w:r>
          </w:p>
        </w:tc>
      </w:tr>
      <w:tr>
        <w:trPr>
          <w:trHeight w:val="30" w:hRule="atLeast"/>
        </w:trPr>
        <w:tc>
          <w:tcPr>
            <w:tcW w:w="1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3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16 700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- 21 393</w:t>
            </w:r>
          </w:p>
        </w:tc>
      </w:tr>
      <w:tr>
        <w:trPr>
          <w:trHeight w:val="30" w:hRule="atLeast"/>
        </w:trPr>
        <w:tc>
          <w:tcPr>
            <w:tcW w:w="1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3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–16 129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20 234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16 129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- 20 234</w:t>
            </w:r>
          </w:p>
        </w:tc>
      </w:tr>
      <w:tr>
        <w:trPr>
          <w:trHeight w:val="30" w:hRule="atLeast"/>
        </w:trPr>
        <w:tc>
          <w:tcPr>
            <w:tcW w:w="1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3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15 455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- 19 569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15 455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- 19 569</w:t>
            </w:r>
          </w:p>
        </w:tc>
      </w:tr>
      <w:tr>
        <w:trPr>
          <w:trHeight w:val="30" w:hRule="atLeast"/>
        </w:trPr>
        <w:tc>
          <w:tcPr>
            <w:tcW w:w="1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3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14 083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17 593</w:t>
            </w:r>
          </w:p>
        </w:tc>
      </w:tr>
      <w:tr>
        <w:trPr>
          <w:trHeight w:val="30" w:hRule="atLeast"/>
        </w:trPr>
        <w:tc>
          <w:tcPr>
            <w:tcW w:w="1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  <w:tc>
          <w:tcPr>
            <w:tcW w:w="3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неполным днем пребывания</w:t>
            </w:r>
          </w:p>
        </w:tc>
        <w:tc>
          <w:tcPr>
            <w:tcW w:w="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4803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6862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15 068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19 051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15 068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19 051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15 068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19 051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15 068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19 051</w:t>
            </w:r>
          </w:p>
        </w:tc>
      </w:tr>
      <w:tr>
        <w:trPr>
          <w:trHeight w:val="30" w:hRule="atLeast"/>
        </w:trPr>
        <w:tc>
          <w:tcPr>
            <w:tcW w:w="1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3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15 443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17 181</w:t>
            </w:r>
          </w:p>
        </w:tc>
      </w:tr>
      <w:tr>
        <w:trPr>
          <w:trHeight w:val="30" w:hRule="atLeast"/>
        </w:trPr>
        <w:tc>
          <w:tcPr>
            <w:tcW w:w="1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3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15 189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18 488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15 189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18 488</w:t>
            </w:r>
          </w:p>
        </w:tc>
      </w:tr>
      <w:tr>
        <w:trPr>
          <w:trHeight w:val="30" w:hRule="atLeast"/>
        </w:trPr>
        <w:tc>
          <w:tcPr>
            <w:tcW w:w="1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3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16 670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20 868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16 670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20 868</w:t>
            </w:r>
          </w:p>
        </w:tc>
      </w:tr>
      <w:tr>
        <w:trPr>
          <w:trHeight w:val="30" w:hRule="atLeast"/>
        </w:trPr>
        <w:tc>
          <w:tcPr>
            <w:tcW w:w="1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3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14 791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18 053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14 791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18 053</w:t>
            </w:r>
          </w:p>
        </w:tc>
      </w:tr>
      <w:tr>
        <w:trPr>
          <w:trHeight w:val="30" w:hRule="atLeast"/>
        </w:trPr>
        <w:tc>
          <w:tcPr>
            <w:tcW w:w="1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  <w:tc>
          <w:tcPr>
            <w:tcW w:w="3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 пребывания</w:t>
            </w:r>
          </w:p>
        </w:tc>
        <w:tc>
          <w:tcPr>
            <w:tcW w:w="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13265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16421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13265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16421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13265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16421</w:t>
            </w:r>
          </w:p>
        </w:tc>
      </w:tr>
      <w:tr>
        <w:trPr>
          <w:trHeight w:val="30" w:hRule="atLeast"/>
        </w:trPr>
        <w:tc>
          <w:tcPr>
            <w:tcW w:w="1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3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неполным днем пребывания</w:t>
            </w:r>
          </w:p>
        </w:tc>
        <w:tc>
          <w:tcPr>
            <w:tcW w:w="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4 769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5 665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11 454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13 695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13 944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15 973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12 часов</w:t>
            </w:r>
          </w:p>
        </w:tc>
        <w:tc>
          <w:tcPr>
            <w:tcW w:w="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17 109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19 008</w:t>
            </w:r>
          </w:p>
        </w:tc>
      </w:tr>
      <w:tr>
        <w:trPr>
          <w:trHeight w:val="30" w:hRule="atLeast"/>
        </w:trPr>
        <w:tc>
          <w:tcPr>
            <w:tcW w:w="1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3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16 481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21 179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16 481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21 179</w:t>
            </w:r>
          </w:p>
        </w:tc>
      </w:tr>
      <w:tr>
        <w:trPr>
          <w:trHeight w:val="30" w:hRule="atLeast"/>
        </w:trPr>
        <w:tc>
          <w:tcPr>
            <w:tcW w:w="1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3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16 114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20 347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