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c2dfa" w14:textId="e9c2d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совместные постановление акимата Северо-Казахстанской области от 14 декабря 2015 года № 485 и решение Северо-Казахстанского областного маслихата от 14 декабря 2015 года № 40/8 "Об установлении базовых ставок платы за земельные участки при их предоставлении в частную собственность на территории населенных пунктов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постановление акимата Северо-Казахстанской области от 26 сентября 2025 года № 253 и решение Северо-Казахстанского областного маслихата от 26 сентября 2025 года № 29/5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Северо-Казахстанской области ПОСТАНОВЛЯЕТ и Северо-Казахстанский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совместные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от 14 декабря 2015 года № 485 и решение Северо-Казахстанского областного маслихата от 14 декабря 2015 года № 40/8 "Об установлении базовых ставок платы за земельные участки при их предоставлении в частную собственность на территории населенных пунктов Северо-Казахстанской области" (зарегистрировано в Реестре государственной регистрации нормативных правовых актов № 3572)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совместным постановлению акимата и решению маслихата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совместным постановлению акимата и решению маслихата.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сельского хозяйства и земельных отношений акимата Северо-Казахстанской области"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настоящих совместных постановления акимата Северо-Казахстанской области и решения Северо-Казахстанского областного маслихата направление его копии в электронном виде на государственном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настоящих совместных постановления акимата Северо-Казахстанской области и решения Северо-Казахстанского областного маслихата на интернет-ресурсе акимата Северо-Казахстанской области.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настоящих совместных постановления акимата Северо-Казахстанской области и решения Северо-Казахстанского областного маслихата возложить на курирующего заместителя акима Северо-Казахстанской области.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Настоящие совместные постановление акимата Северо-Казахстанской области и решение Северо-Казахстанского областного маслихата вводятся в действие по истечении десяти календарных дней после дня их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Нурмухамбетов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Северо-Казахстанского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Бубенко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совместным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сентября 2025 года № 253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решению Северо-Казахстанского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сентября 2025 года № 29/5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совместным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2015 года № 485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решению Северо-Казахстанского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2015 года № 40/8</w:t>
            </w:r>
          </w:p>
        </w:tc>
      </w:tr>
    </w:tbl>
    <w:bookmarkStart w:name="z2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Базовые ставки платы за земельные участки при их предоставлении в частную собственность на территории населенных пунктов Северо-Казахстанской области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кадастрового квартала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населенных пунктов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ставка платы в тенге за 1 квадратный 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 центр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Саумалколь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центр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Антоновский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15-157-003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Антоновка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15-157-004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Акана серэ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15-157-004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Комаровка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15-157-017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Лавровка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15-157-004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Уголки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15-157-017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Жумысшы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15-157-017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Заря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Арыкбалыкский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15-157-050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Агынтай батыра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15-157-050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Карасай батыра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15-157-047,048,049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Арыкбалык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15-157-049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Горное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15-157-050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Баян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15-157-050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Целинное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Володарский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15-157-001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Айыртау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15-157-011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Воскресеновка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15-157-011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Галицино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15-157-011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Красногорка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15-157-011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Орловка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15-157-011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Новоукраинка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Гусаковский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15-157-054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Гусаковка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15-157-056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Береславка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15-157-054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Корсаковка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15-157-056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Новосветловка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Елецкий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15-157-010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Елецкое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15-157-010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Айыртауское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15-157-010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Колесниковка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15-157-010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Междуозерное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Имантауский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15-157-051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Имантау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15-157-051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Верхний Бурлык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15-157-012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Казанка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15-157-002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Аксеновка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15-157-013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Бурлык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15-157-013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Всеволодовка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15-157-002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Николо-Бурлыкское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15-157-002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Никольское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15-157-013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Прекрасное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Камсактинский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15-157-015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15-157-015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Бирлестик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15-157-015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Укили Ыбырай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15-157-015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Орлиногорское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15-157-015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Кумтоккен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15-157-015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Светлое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Каратальский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15-157-016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15-157-016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Шукирлик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15-157-016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15-157-016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Ботай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15-157-016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Высокое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Константиновский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15-157-058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Красново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15-157-055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Константиновка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15-157-055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Матвеевка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15-157-058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Аканбурлык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15-157-058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Акшокы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15-157-057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Куспек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Лобановский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15-157-052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Лобаново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15-157-052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Альжан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15-157-052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Заря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15-157-053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Шалкар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Нижнебурлукский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15-157-059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Нижний - Бурлык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15-157-059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Жаксы Жалгызтау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Сырымбетский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15-157-019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Сырымбет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15-157-019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15-157-019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Шоккарагай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15-157-009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Даукара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15-157-009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Егиндыагаш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15-157-009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Каракамыс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15-157-019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Сулыколь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15-157-009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Шолакозек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15-157-011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Бурлык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15-157-020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Кутузовка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15-157-014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15-157-020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Кирилловка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15-157-014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Каменный брод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15-157-014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Петропавловка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15-157-011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Сарытубек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15-157-014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Карловка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Талшык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центр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Айсаринский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15-167-026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Айсаринское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Акжаркынский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15-167-037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Ащиколь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15-167-035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Акжаркын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Алкатерекский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15-167-025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Алкатерек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Восходский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15-167-027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Восходское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15-167-028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Кенащинский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15-167-030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Байтус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15-167-030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Кенащы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Кишикараойский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15-167-029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Бостандык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15-167-031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Кіші Қараой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Кулыкольский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15-167-006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Карашилик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15-167-006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Кулыколь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Ленинградский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15-167-036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15-167-032,033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Ленинградское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15-167-034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Дауит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15-167-007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Үлкен Қараой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15-167-003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Горьковское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15-167-008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Баймырза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Талшикский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15-167-004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Казанское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15-167-001,002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Талшык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15-167-005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Ульгили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Уялинский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15-167-009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15-167-010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Уялы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Смирново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центр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15-229-008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Астраханка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15-229-009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Каратомар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Аралагашский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15-229-036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Аралагаш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15-229-035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Амангельды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15-229-043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Рублевка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Шагалалы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15-229-047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Степное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15-229-045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Шагалалы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15-229-046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Южное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Власовский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15-229-051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Безлесное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15-229-049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Власовка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Григорьевский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15-229-018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Григорьевка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15-229-019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Кенжегалы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15-229-020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Коктерек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15-229-017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Трудовое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15-229-026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Ивановка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Киялинский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15-229-057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Барыколь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15-229-053,054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Киялы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15-229-058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Кучковка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15-229-030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Ленинское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15-229-032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Дайындык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Полтавский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15-229-023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15-229-022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Полтавка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Токушинский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15-229-004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Камышлово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15-229-001,002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Токуши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15-229-003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Тюменка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Черкасский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15-229-038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Добровольское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15-229-037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Черкасское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15-229-040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Новороссийское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Новоишимское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центр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15-165-034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Андреевка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15-165-034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15-165-035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Раисовка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15-165-039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Бирлик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15-165-039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Старобелка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Возвышенский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15-165-038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Возвышенка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15-165-037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Чернозубовка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15-165-038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Стерлитамак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15-165-038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Григорьевка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15-165-037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Брилевка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Дружбинский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15-165-014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Дружба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15-165-012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Володарское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15-165-013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Жаркольское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15-165-013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Целинное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Кокалажарский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15-165-036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Кокалажар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15-165-036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15-165-036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Мадениет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Кырымбетский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15-165-048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Кырымбет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15-165-048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Сокологоровка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Ломоносовский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15-165-010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Ломоносовка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15-165-009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Ставрополка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15-165-011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Степное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15-165-011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Урожайное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Нежинский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15-165-007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Нежинка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15-165-008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Токсан би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15-165-005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Ефимовка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15-165-006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Буденное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15-165-006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Куприяновка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Новосельский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15-165-040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Новоселовка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15-165-041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Привольное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15-165-040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Мукур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Рузаевский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15-165-046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Березовка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15-165-046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Чернобаевка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15-165-043,044,045,046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Рузаевка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15-165-046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Золотоноша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15-165-046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Сарадыр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15-165-046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Сивковка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Салкынкольский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15-165-053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Салкынколь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15-165-053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Тахтабродский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15-165-051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Тахтаброд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15-165-052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Литвиновка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15-165-054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Ковыльное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15-165-052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Рухловка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15-165-054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Привольное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Червонный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15-165-001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Червонное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15-165-001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Пески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Чистопольский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15-165-055,056,057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Чистополье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15-165-055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Дубровка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15-165-055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Князевка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15-165-055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Симоновка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15-165-047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Гаршино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15-165-056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Ялты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Шоптыкольский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15-165-060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15-165-059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Шоптыколь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15-165-059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Конырсу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15-165-060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Большой Талсай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15-165-050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Разгульное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Шукыркольский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15-165-042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Шукырколь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15-165-042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15 лет Казахстана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15-165-042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Карагаш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Явленка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центр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15-224-012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Орнек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15-224-014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Жаргайын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15-224-013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Мектеп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15-224-027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Амангельдинское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15-224-028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Талапкер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15-224-029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Поляковка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Булакский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15-224-079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15-224-080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15-224-081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Карагай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Бескудыкский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15-224-055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Бескудук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15-224-054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Черуновка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15-224-057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Алабие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Волошинский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15-224-075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Волошинка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15-224-076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Ивано-Петровка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15-224-077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Лузинка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Заречный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15-224-032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Чириковка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15-224-033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Луговое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15-224-038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Караагаш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Заградовский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15-224-083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Заградовка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15-224-085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Тонкошуровка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15-224-088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Горное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15-224-088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15-224-016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Ильинка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15-224-021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Александровка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15-224-017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Амангельды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Корнеевский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15-224-067,068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Корнеевка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15-224-069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Советское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15-224-065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Леонидовка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15-224-008,009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Николаевка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15-224-010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15-224-023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Петровка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15-224-025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Бирлик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15-224-024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Мадениет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Покровский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15-224-045,046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Покровка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15-224-049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Есильское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15-224-048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Енбек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15-224-047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Мальцево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Спасовский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15-224-001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Спасовка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15-224-003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Сарман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15-224-002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Тауагаш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Тарангульский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15-224-059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Тарангул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15-224-060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Двинск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Ясновский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15-224-071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Ясновка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15-224-073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Стрельниковка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Пресновка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центр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Архангельский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15-223-069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Архангелка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15-223-071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Айтуар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15-223-072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Ульго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15-223-077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Баян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15-223-079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Баймагамбета Изтолина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Благовещенский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15-223-062,063,064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Благовещенка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15-223-066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Майбалық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15-223-087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15-223-088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Караагаш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15-223-092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Есперли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15-223-014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Казанка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15-223-035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Екатериновка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15-223-036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Светлое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Кайранкольский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15-223-081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Кайранколь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15-223-082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15-223-084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Украинское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15-223-032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Новорыбинка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15-223-033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Миролюбово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15-223-027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Кладбинка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15-223-028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Сенжарка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15-223-029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Симаки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Майбалыкский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15-223-058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Святодуховка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15-223-059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Сабит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15-223-060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Ольговка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15-223-054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Жанажол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15-223-042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Мирное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15-223-040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Айымжан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15-223-044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Узунколь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15-223-039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Петровка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15-223-049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Озерное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15-223-052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Бауман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15-223-051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Каракамыс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15-223-009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Буденное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15-223-010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Калиновка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15-223-011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Кабань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15-223-012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Чапаевка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15-223-023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Железное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Пресноредутский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15-223-006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Макарьевка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15-223-001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Пресноредуть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15-223-007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Нурымбет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15-223-074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Троицкое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центр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Архангельский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15-220-019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Архангельское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15-220-046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Новокаменка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Асановский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Асаново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15-220-010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Малое белое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15-220-008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Толмачевка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15-220-007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Михайловка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15-220-009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Плоское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15-220-090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Барневка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15-220-088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Большая Малышка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15-220-091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Ташкентка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15-220-089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Гончаровка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15-220-085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Долматово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Бугровской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15-220-122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Сосновка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15-220-111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Бугровое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15-220-112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Новогеоргиевка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Вагулинский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15-220-093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Вагулино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15-220-083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Желяково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15-220-082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Красноярка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15-220-086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Красный яр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15-220-094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Кустовое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Виноградовский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15-220-077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Виноградовка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15-220-079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Сумное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Куйбышевский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15-220-043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Вознесенка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15-220-041,042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Боголюбово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15-220-044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Надежка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15-220-032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Байтерек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15-220-049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Карлуга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15-220-029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Подгорное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15-220-050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Приишимка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15-220-031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Трудовая Нива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Чапаево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Глубокое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15-220-099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Пресновка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Налобинский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15-220-072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Гайдуково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15-220-073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Дубровное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15-220-071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Налобино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15-220-074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Николаевка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Новоникольский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15-220-056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Новоникольское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15-220-058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Трудовое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15-220-057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Новоалександровка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Петерфельдский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15-220-120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Боровское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15-220-004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Затон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15-220-003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Измайловка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15-220-119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Кондратовка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Кривоозерка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Петерфельд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Прибрежный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15-220-023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Прибрежное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15-220-021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Тепличное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15-220-036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Шаховское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Рассветский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15-220-063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Водопроводное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15-220-062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Красная горка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15-220-060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Рассвет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15-220-061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Семипалатное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Рощинский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15-220-017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15-220-108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Пеньково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15-220-109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Березовка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Светлопольский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15-220-016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Байсал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15-220-013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Знаменское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15-220-014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Метлишино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15-220-015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Новоникольское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Соколовский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15-220-096,097,098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Соколовка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Якорьский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15-220-106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Вишневка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15-220-102,103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Якорь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15-220-104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Вознесенка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15-220-105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Ольшанка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Магжана Жумабаева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Булаево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центр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Авангардский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Полтавка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Достық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Рощино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Бастомарский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Бастомар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Писаревка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Веселовка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Булаевский городской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Медвежка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Возвышенский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15-221-107,108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Возвышенка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15-221-105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Малая Возвышенка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15-221-110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Александровка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Каракогинский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15-221-025,026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Каракога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Чистое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Образец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Конюховский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Конюхово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Куломзино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Лебяжье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Куралай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Мағжан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Сарытомар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Жастар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Молодогвардейский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15-221-117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Молодогвардейское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15-221-115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Золотая Нива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Ноғайбай би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Бинаш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Еремеевка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Надежка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Дюсеке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Ногайбай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15-221-082,083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Караганды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Аққайың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Октябрьское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Суворовка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Хлебороб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Зарослое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Гаврино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Полудинский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15-221-045,046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Полудино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Ганькино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Ганькино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Алтын дән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15-221-092,093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Советское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Придорожное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Таманское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Пулеметовка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Майбалык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Узынкольский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15-221-102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Узынколь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15-221-101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15-221-103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Шандак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Успенка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Сулышок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Уваковское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Бәйтерек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Байтерек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Новотроицкое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Рявкино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Береке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Чистовское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Тищенко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Украинка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Урожайное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Пролетарка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Мамлютка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центр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15-225-066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Андреевка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15-225-068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Бостандык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15-225-067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Владимировка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15-225-005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15-225-003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Коваль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15-225-006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Щучье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15-225-001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Чистое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Воскресеновский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15-225-026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Воскресеновка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15-225-028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Искра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15-225-027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Становое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15-225-038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Дубровное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15-225-036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Михайловка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15-225-039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Новодубровное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15-225-040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Пчелино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Краснознаменский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15-225-010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Краснознаменное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15-225-011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15-225-012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Калугино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Кызыласкерский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15-225-053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Кызыласкер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15-225-054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Раздольное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15-225-055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Степное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Леденевский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15-225-063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Леденево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15-225-064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Новоандреевка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Бике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15-225-042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15-225-043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Дачное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15-225-044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Октябрь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Новомихайловский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15-225-049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Новомихайловка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15-225-047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Бексеит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15-225-050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Токаревка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15-225-046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Менкесер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15-225-014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Покровка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Становской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15-225-031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Афонькино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15-225-032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Орел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Тайынша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центр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Калиновка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Карагаш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Константиновка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Тапшил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Алаботинский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Аккудык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Золоторунное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Талдыколь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Целинное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Амандыкский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Ильичевка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Аймак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Амандык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Жанадаур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Большеизюмовский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Большой Изюм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Северное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Новоприречное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Октябрьское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Донецкий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Донецкое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Подольское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Озерное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Краснокиевка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Белоярка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Драгомировский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Драгомировка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Обуховка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Ивангород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Любимовка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Зеленогайский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Зеленый гай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Новогречановка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Келлеровский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15-164-029,030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Келлеровка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Богатыровка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Кременчуг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Кирово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Агроном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Ильич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Краснополянский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Красная Поляна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Доброжановка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Черниговка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Озерное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Степное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Краснодольское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Южное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Летовочный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Летовочное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Подлесное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Горькое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Краснокаменка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Мадениет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Талап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Мироновский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Мироновка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Заречное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Виноградовка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Надеждинка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Рощинский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Рощинское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Димитровка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Краматоровка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Макашевка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Октябрьское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Тендыкский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Тендык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Кантемировец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Котовское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Тихоокеанский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Тихоокеанское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Шункырколь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Алабота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Чермошнянский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Чермошнянка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Бахмут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Новоивановка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Леонидовка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Многоцветное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Нагорное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Чкаловский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15-164-052,053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Чкалово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Новоберезовка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Петровка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Яснополянский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Вишневка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Ясная Поляна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Дашка-Николаевка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Новодворовка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Тимирязево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центр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15-231-021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Акжан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Аксуатский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15-231-034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Аксуат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Белоградовский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15-231-047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Белоградовка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Дзержинский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15-231-031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Дзержинское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Дмитриевский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15-231-010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Дмитриевка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15-231-012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Жаркен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15-231-011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Ынтымак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Докучаевский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15-231-004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Докучаево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15-231-036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Есиль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Интернациональный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15-231-024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Дружба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15-231-026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Комсомольское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Куртайский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15-231-007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Степное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15-231-008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Ракитное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15-231-039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Ленинское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15-231-043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Мичурино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Москворецкий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15-231-029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Москворецкое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15-231-019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Рассвет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Хмельницкий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15-231-014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Хмельницкое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Целинный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15-231-001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Целинное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Кишкенеколь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центр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Акбулакский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15-162-015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15-162-017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Карашилик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15-162-008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Жас Улан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Актуесайский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15-162-007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Актуйесай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15-162-014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Кондыбай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15-162-007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Кузексай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15-162-004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Амангельды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15-162-009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Тилеусай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Бидаикский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15-162-005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Бидайык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15-162-012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Ондирис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15-162-004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Кайратский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15-162-037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Кайрат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15-162-037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Жаскайрат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15-162-041,042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Аккудык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15-162-041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Золотая Нива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Каратерекский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15-162-013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Каратерек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Коктерекский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15-162-010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Мортык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15-162-006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Коктерек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Кулыкольский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15-162-039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Кулыколь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15-162-039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15-162-039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Береке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Тельжанский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15-162-016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Тельжан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15-162-011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Кобенсай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Шал акына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Сергеевка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центр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Афанасьевский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15-228-056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Афанасьевка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15-228-046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Двойники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15-228-057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Рясинка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15-228-057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Садовка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Аютасский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15-228-020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Искака Ибраева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15-228-017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Аканбарак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15-228-022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15-228-021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Коктерек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Городецкий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15-228-018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Мерген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15-228-025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Баганаты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15-228-010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Жалтыр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15-228-024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Городецкое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15-228-026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Коноваловка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Жанажольский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15-228-013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Жанажол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15-228-014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Жанаталап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15-228-015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Кенес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Кривощековский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15-228-028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Кривощеково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15-228-030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Алка-Агаш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15-228-031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Ровное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15-228-029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Социал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Новопокровский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15-228-038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15-228-034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Новопокровка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15-228-037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15-228-035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Белоглинка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15-228-039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Енбек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Приишимский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15-228-004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Повозочное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15-228-007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Бирлик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15-228-006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Минеевка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15-228-005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Ортакколь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Семипольский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15-228-009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Ступинка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15-228-001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Семиполка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15-228-002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Балуан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15-228-011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Остаган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Сухорабовский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15-228-049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Сухорабовка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15-228-045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Ольгинка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Юбилейный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15-228-041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Узынжар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15-228-052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Крещенка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15-228-053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Куприяновка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15-228-054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Белоградовка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