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d78c" w14:textId="cedd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21 октября 2024 года № 345 "О создании коммунального государственного учреждения "Управление по мобилизационной подготовке, территориальной обороне и гражданской защите акимата Северо-Казахстанской области" и утверждении его Положения"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января 2025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21 октября 2024 года № 345 "О создании коммунального государственного учреждения "Управление по мобилизационной подготовке, территориальной обороне и гражданской защите акимата Северо-Казахстанской области" и утверждении его Положения"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переименовать коммунальное государственное учреждение "Управление по мобилизационной подготовке, территориальной обороне и гражданской защите акимата Северо-Казахстанской области" в коммунальное государственное учреждение "Управление по мобилизационной подготовке, территориальной и гражданской обороне акимата Северо-Казахстанской области";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"Управление по мобилизационной подготовке, территориальной обороне и гражданской защите акимата Северо-Казахстанской области",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по мобилизационной подготовке, территориальной обороне и гражданской защите акимата Северо-Казахстанской области"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перерегистрацию коммунального государственного учреждения "Управление по мобилизационной подготовке, территориальной и гражданской обороне акимата Северо-Казахстанской области" в органах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2025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2024 года № 345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по мобилизационной подготовке, территориальной и гражданской обороне акимата Северо-Казахстанской области"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Петропавловск, 2025 год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по мобилизационной подготовке, территориальной и гражданской обороне акимата Северо-Казахстанской области"" (далее – Управление) является государственным органом Республики Казахстан, осуществляющим организацию и обеспечение исполнения законодательства Республики Казахстан об обороне и Вооруженных Силах, по вопросам воинской обязанности и воинской службы, мобилизационной подготовки и мобилизации, а также в сфере гражданской защиты.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имеет подведомственную организацию: коммунальное государственное учреждение "Специализированная база коммунального государственного учреждения "Управление по мобилизационной подготовке, территориальной и гражданской обороне акимата Северо-Казахстанской области".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и Регламентом Управления.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150000, Республика Казахстан, Северо-Казахстанская область, город Петропавловск, ул. Егемен Казахстан, 1.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полномочий акима и акимата области в пределах компетенции, установленных законодательством Республики Казахстан;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мероприятий в области мобилизационной подготовки и мобилизации, гражданской защиты, территориальной обороны.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области;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и акимата области;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области, по вопросам своей компетенции (по согласованию);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населения и организаций о мерах в сфере гражданской защиты;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организации пожарных постов и их материально-технического оснащения в населенных пунктах;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оказания необходимой помощи в случае вредного воздействия опасных производственных факторов с привлечением имеющихся сил, средств и ресурсов по выполнению мероприятий по их локализации, спасению жизни людей, защите их здоровья, прав и интересов, охране собственности, поддержанию общественного порядка;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обеспечения в соответствии с утвержденными бюджетными назначениями исполнения местного бюджета по гражданской обороне, предупреждению и ликвидации чрезвычайных ситуаций и их последствий;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территориальной подсистемой гражданской защиты в пределах своей компетенции;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объемов и принятие необходимых мер по накоплению, хранению, обновлению и поддержанию в готовности имущества гражданской обороны;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жизнеобеспечения населения в чрезвычайных ситуациях;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планов действий по ликвидации чрезвычайных ситуаций местного масштаба и их последствий перед утверждением;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тушения степных пожаров, а также пожаров в населенных пунктах, в которых отсутствуют подразделения государственной противопожарной службы;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выполнения мероприятий по территориальной обороне, гражданской защите, мобилизационной подготовке и мобилизации в соответствующих административно-территориальных единицах;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содействия местным органам военного управления в их работе в мирное время и при объявлении мобилизации, участие в проведении военно-экономических и командно-штабных учений на территории соответствующих административно-территориальных единиц;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содействия областным управлениям в организации работы по бронированию военнообязанных;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реализации комплекса мероприятий по переводу государственных органов и организаций в пределах соответствующих административно-территориальных единиц на функционирование в период мобилизации, военного положения и в военное время;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обеспечение в пределах соответствующих административно-территориальных единиц своевременного оповещения и организации доставки граждан, подлежащих призыву, поставки техники на сборные пункты или в воинские части и специальные государственные органы, предоставление по решению Правительства Республики Казахстан для нужд обороны находящейся в их управлении областной коммунальной собственности в период мобилизации, военного положения и в военное время;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создание специальных формирований (служб гражданской защиты) в пределах соответствующих административно-территориальных единиц и обеспечение их деятельности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в период мобилизации, военного положения и в военное время;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разработка, согласование с уполномоченным органом в области мобилизационной подготовки и утверждение мобилизационного плана административно-территориальных единиц;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целях мобилизационной подготовки соответствующих административно-территориальных единиц организация работы акиматов районов (города) по заключению договоров (контрактов) с организациями на производство товаров, выполнение работ и оказание услуг на период мобилизации, военного положения и в военное время;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в уполномоченный орган в области мобилизационной подготовки предложений по совершенствованию мобилизационной подготовки;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проведения мероприятий по подготовке экономики к выполнению мобилизационных планов, совместно с государственными органами;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согласование мобилизационных планов акиматов районов, городов областного значения;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предусмотрение объемов финансирования мероприятий по мобилизационной подготовке и мобилизации в соответствии с законодательством Республики Казахстан;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среди населения разъяснительной работы о порядке действий при объявлении мобилизации;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мероприятий по предупреждению и ликвидации аварий и стихийных бедствий местного масштаба;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разработке Плана территориальной обороны области, совместно с заинтересованными государственными органами;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утверждении перечня предприятий и организаций коммунальной собственности, подлежащих охране и обороне в период военного положения и в военное время;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организации, обеспечении и подготовки граждан к воинской службе, их призыва на воинскую службу, воинские сборы и призыва по мобилизации;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разработке документов по реализации плана обороны Республики Казахстан, выполнении мероприятий оперативного оборудования территории в интересах обороны Республики Казахстан и обеспечении подготовки коммуникаций в целях обороны;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ведения секретного делопроизводства и осуществление других функций, предусмотренных Инструкцией по защите государственных секретов;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размещение и обеспечение актуальности сводных открытых данных по Северо-Казахстанской области по курируемым сферам на казахском и русском языках на интернет-портале открытых данных; 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выполнение процедур организации и проведения государственных закупок в соответствии с действующим законодательством;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координации деятельности местных и территориальных подразделений центральных исполнительных органов по вопросам обеспечения общественной безопасности в соответствии с Планом совместных действий уполномоченных государственных органов при угрозе и возникновении кризисных ситуаций;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Плана действий акимата Северо-Казахстанской области при нарастании военных угроз Республике Казахстан в период военного положения и в военное время.</w:t>
      </w:r>
    </w:p>
    <w:bookmarkEnd w:id="73"/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Управления;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Управления;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в государственных органах, иных организациях в соответствии с действующим законодательством Республики Казахстан;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издает приказы и дает указания в пределах компетенции, обязательные для исполнения работниками Управления; 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законодательства о государственных гарантиях равных прав и равных возможностей мужчин и женщин;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соблюдение антикоррупционного законодательства сотрудниками Управления;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поощрения, оказания материальной помощи и налагает дисциплинарные взыскания на работников Управления.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8"/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20. Имущество, закрепленное за Управлением, относится к коммунальной собственности.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2"/>
    <w:bookmarkStart w:name="z10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