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9247b" w14:textId="5792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здравоохранения Республики Казахстан от 27 августа 2025 года № 84 "О размещении государственного образовательного заказа на подготовку специалистов с высшим и послевузовским медицинским и фармацевтическим образованием на 2025-2026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3 ноября 2025 года № 132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27 августа 2025 года № 84 "О размещении государственного образовательного заказа на подготовку специалистов с высшим и послевузовским медицинским и фармацевтическим образованием на 2025-2026 учебный год"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науки и человеческих ресурсов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календарных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 августа" 2025 года № 84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образованием в резидентуре на 2025-2026 учебный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Кол-во выделенных мест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кол-во выделенных мест по специальности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"КазНМУ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"Северо-Казахстанский государственный университет имени М. Козыбаева"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"КазНМУ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"КазНМУ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"КазНМУ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"КазНМУ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"КазНМУ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"КазНМУ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 химиотерапевтическая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Ортодонтия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Ортопедическая стоматология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Оториноларингология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Патологическая анатомия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Пластическая хирургия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Психиатрия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Пульмонология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Ревматология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судебных экспертиз" Министерства юстиции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"КазНМУ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Терапевтическая стоматология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медицина и реабилитация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Фтизиатрия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Хирургическая стоматология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"КазНМУ С.Д. Асфендиярова"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2*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НАО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Аллергология и иммунология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"Северо-Казахстанский государственный университет имени М. Козыбаева"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"ННЦ фтизиопульмонологии РК"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Улытауская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Психиатрия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Радиология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судебных экспертиз" Министерства юстиции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медицина и реабилитация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НАО "Медицинский университет Астана"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(детские)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Психиатрия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ЗКМУ им. Оспанова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НАО "Западно-Казахстанский медицинский университет имени Марата Оспанова"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(детские)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Патологическая анатомия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Психиатрия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РГКП "Центр судебных экспертиз" Министерства юстиции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медицина и реабилитация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НАО "Медицинский университет Семей"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хирургия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(детские)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 детского возраста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фтизиатрия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(взрослая, детская 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"Карагандинский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Патологическая анатомия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Психиатрия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медицина и реабилитация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"Медицинский университет Караганды"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Кардиология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Алматы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Шымкент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радиационная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АО "Южно-Казахстанская медицинская академия"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Негосударственное учреждение образования "Казахстанско-Российский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Инфекционные болезни (взрослые, детские)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"ННЦ фтизиопульмонологии РК"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Семейная медицина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Психиатрия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чрезвычайных ситуаций и катастроф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медицина и реабилитация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Неотложная медицина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фармакология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 взрослая, детская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Психиатрия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Травматология-ортопедия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"Международный Казахско-Турецкий университет имени Ходжи Ахмеда Ясави"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"Научно-исследовательский институт кардиологии и внутренних болезней"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Терапия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АО "Научно-исследовательский институт кардиологии и внутренних болезней"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Пульмонология (взрослая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"Казахский орден "Знак Почета" научно-исследовательский институт глазных болезней"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ТОО "Казахский орден "Знак Почета" научно-исследовательский институт глазных болезней"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"Национальный научный центр травматологии и ортопедии имени академика Батпенова"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Травматология-ортопедия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научный медицинский центр"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АО "Национальный научный медицинский центр"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"University Medical Center"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"University Medical Center"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"University Medical Center"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Челюстно-лицевая 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"University Medical Center"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"University Medical Center"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 им. Уалиханова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Эндокринология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КФ "University Medical Center"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Аллергология и иммунология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андрология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Эндокринология (детская)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центр нейрохирургии"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(взрослая, детская) взрослая, детская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АО "Национальный центр нейрохирургии"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"Научный центр акушерства, гинекологии и перинатологии"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"Научный центр акушерства, гинекологии и перинатологии"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Неонатология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"Научный центр акушерства, гинекологии и перинатологии"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"Национальный научный центр онкологии"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(взрослая, детская) взрослая, детская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Костанайская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"Национальный научный центр онкологии"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"Национальный научный центр онкологии"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(взрослая, детская)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ТОО "Национальный научный центр онкологии"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Гематология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хирургия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Онкология взрослая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Урология и адрология взрослая, детская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Патологическая анатомия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медицина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"Научный центр педиатрии и детской хирургии"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и гематология (детская)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Педиатрия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научный центр хирургии им. А.Н.Сызганова"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Анестезиология и реаниматология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Мангистауская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Ангиохирургия (взрослая, детская) взрослая, детская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Медицинского центра Управления делами Президента РК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(взрослая, детская)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Медицинского центра Управления делами Президента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Кардиохирургия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Медицинского центра Управления делами Президента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Павлодарская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Оториноларингология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Медицинского центра Управления делами Президента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Актюбинская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Больница Медицинского центра Управления делами Президента РК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Урология и андрология (взрослая, детская)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Больница Медицинского центра Управления делами Президента РК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Медицинская генетика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"Казахский научно-исследовательский институт онкологии и радиологии"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34*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АО "Казахский научно-исследовательский институт онкологии и радиологии"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(взрослая)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"Казахский научный центр дерматологиии и инфекционных заболеваний"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Дерматовенерология (взрослая, детская)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Алматинская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Улытау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"Кокшетауский государственный университет им.Ш.Уалиханова"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Примечание*: Зачисленным по дополнительным государственным образовательным грантам выплату стипендии произвести с 1 ноября 2025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2025 года № 132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 августа" 2025 года № 84</w:t>
            </w:r>
          </w:p>
        </w:tc>
      </w:tr>
    </w:tbl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послевузовским медицинским и фармацевтическим образованием в докторантуре PhD на 2025-2026 учебный год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образования в области здравоохранения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группы образовательной программы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выделенных мест по группе образовательной программы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АО "Научно-исследовательский институт кардиологии и внутренних болезней"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АО "Научно-исследовательский институт кардиологии и внутренних болезней"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Некоммерческое акционерное общество "Казахский национальный медицинский университет имени С.Д. Асфендиярова"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С.Д. Асфендиярова"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АО "Научно-исследовательский институт кардиологии и внутренних болезней"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медицинский университет"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НАО "Национальный центр гигиены труда и профессиональных заболеваний"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Фармация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Некоммерческое акционерное общество "Карагандинский медицинский университет"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"Карагандинский медицинский университет"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Марата Оспанова"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Семей"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"Медицинский университет Астана"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РГП на ПХВ "Национальный научный центр травматологии и ортопедии имени академика Батпенова"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АО "Национальный научный медицинский центр"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АО "Национальный центр нейрохирургии"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Сестринская наука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Казахский медицинский университет "Высшая школа общественного здравоохранения"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РГП на ПХВ "Национальный научный центр Фтизиопульмонологии" министерства здравоохранения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РГП на ПХВ "Казахский научный центр дерматологии и инфекционных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заболеваний" министерства здравоохранения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РГП на ПХВ "Национальный научный центр Фтизиопульмонологии" министерства здравоохранения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РГП на ПХВ "Казахский научный центр дерматологии и инфекционных заболеваний" министерства здравоохранения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Некоммерческое акционерное общество "Казахский национальный университет имени аль-Фараби"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10*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места по государственному образовательному заказу Некоммерческое акционерное общество "Казахский национальный университет имени аль-Фараби"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университет имени аль-Фараби"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"Международный казахско-турецкий университет имени Ходжи Ахмеда Ясави"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"Казахстанско-Российский медицинский университет"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РГП на ПХВ "Национальный научный центр Фтизиопульмонологии" министерства здравоохранения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 Консорциума для РГП на ПХВ "Национальный научный центр Фтизиопульмонологии" министерства здравоохранения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"Южно-Казахстанская медицинская академия"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 (научно-педагогическая)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</w:tbl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Примечание*: Зачисленным по дополнительным государственным образовательным грантам выплату стипендии произвести с 1 ноября 2025 года.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