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490" w14:textId="3e15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2025 года № 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2025 года № ____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приказов Министерства здравоохранения Республики Казахстан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29 марта 2023 года № 183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июня 2023 года № 354 "О внесении дополнений и изменений в приказ исполняющего обязанности Министра здравоохранения Республики Казахстан от 29 марта 2023 года № 183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