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2417" w14:textId="e692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августа 2025 года № 563. Утратил силу приказом Министра здравоохранения Республики Казахстан от 09.09.2025 № 89.</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09.09.2025 </w:t>
      </w:r>
      <w:r>
        <w:rPr>
          <w:rFonts w:ascii="Times New Roman"/>
          <w:b w:val="false"/>
          <w:i w:val="false"/>
          <w:color w:val="ff0000"/>
          <w:sz w:val="28"/>
        </w:rPr>
        <w:t>№ 89</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24253)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7"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2025 года № 563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2021 года</w:t>
            </w:r>
            <w:r>
              <w:br/>
            </w:r>
            <w:r>
              <w:rPr>
                <w:rFonts w:ascii="Times New Roman"/>
                <w:b w:val="false"/>
                <w:i w:val="false"/>
                <w:color w:val="000000"/>
                <w:sz w:val="20"/>
              </w:rPr>
              <w:t>№ ҚР ДСМ-96</w:t>
            </w:r>
          </w:p>
        </w:tc>
      </w:tr>
    </w:tbl>
    <w:bookmarkStart w:name="z15" w:id="7"/>
    <w:p>
      <w:pPr>
        <w:spacing w:after="0"/>
        <w:ind w:left="0"/>
        <w:jc w:val="left"/>
      </w:pPr>
      <w:r>
        <w:rPr>
          <w:rFonts w:ascii="Times New Roman"/>
          <w:b/>
          <w:i w:val="false"/>
          <w:color w:val="000000"/>
        </w:rPr>
        <w:t xml:space="preserve"> Предельные цены на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Проект предельной цены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общего холестерина в капиллярной крови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триглицеридов в капиллярной крови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кетоновых тел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тест-система иммуноферментная для выявления антител класса G к антигену Ascarida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Ascarida sp.– 1 шт.; 2. Положительный контрольный образец (К+) – инактивированная сыворотка крови человека, содержащая антитела класса G к антигену Ascarida sp., жидкость красного цвета - 1 флакон, 1,0 мл; 3. Отрицательный контрольный образец (К-) - инактивированная сыворотка крови человека, не содержащая антитела к Ascarida sp.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"ВГС-IgG-KDT-ELISA" - тест-система для выявления антител класса G к вирусу гепатита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ВГС – 1 шт.; 2. Положительный контрольный образец (К+) – инактивированная сыворотка крови человека, содержащая антитела класса G к антигену ВГС, жидкость красного цвета - 1 флакон, 1,0 мл; 3. Отрицательный контрольный образец (К-) - инактивированная сыворотка крови человека, не содержащая антитела к ВГС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"ВПГ-IgG-KDT-ELISA" - тест-система для выявления антител класса G к антигенам ВПГ I и II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антигеном ВПГ I и II типа – 1 шт; 2. Положительный контрольный образец (К+) – инактивированная сыворотка крови человека, содержащая антитела класса G к антигену ВПГ I и II типа, инактивированная – 1 флакон, 1,0 мл; 3. Отрицательный контрольный образец (К-) - инактивированная сыворотка крови человека, не содержащая антитела G к антигену ВПГ I и II типа, инактивированная, бесцветная или светло-желтая жидкость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тест-система для выявления антител класса G к Gardnerella vaginalis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Gardnerella vaginalis – 1 шт.; 2. Положительный контрольный образец (К+) – инактивированная сыворотка крови человека, содержащая антитела класса G к антигену Gardnerella vaginalis, жидкость красного цвета - 1 флакон, 1,0 мл; 3. Отрицательный контрольный образец (К-) - инактивированная сыворотка крови человека, не содержащая антитела к Gardnerella vaginalis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"ГОНОРЕЯ-IgG-KDT-ELISA" - тест-система для выявления антител класса G к антигенам Neisseria gonorrhoeae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Neisseria gonorrhoeae – 1 шт.; 2. Положительный контрольный образец (К+) – инактивированная сыворотка крови человека, содержащая антитела класса G к антигену Neisseria gonorrhoeae, жидкость красного цвета - 1 флакон, 1,0 мл; 3. Отрицательный контрольный образец (К-) – инактивированная сыворотка крови человека, не содержащая антитела к Neisseria gonorrhoeae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тест-система для выявления антител класса G к антигенам Candida albicans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Candida albicans – 1 шт.; 2. Положительный контрольный образец (К+) – инактивированная сыворотка крови человека, содержащая антитела класса G к антигену Candida albicans, жидкость красного цвета - 1 флакон, 1,0 мл; 3. Отрицательный контрольный образец (К-) - инактивированная сыворотка крови человека, не содержащая антитела к Candida albicans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О-IgG-KDT-ELISA" - тест-система для выявления видоспецифических антител класса G к токсину Листериолизин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токсином Листериолизин О – 1 шт.; 2. Положительный контрольный образец (К+) – инактивированная сыворотка крови человека, содержащая антитела класса G к токсину Листериолизин О, жидкость красного цвета – 1 флакон, 1,0 мл; 3. Отрицательный контрольный образец (К-) - инактивированная сыворотка крови человека, не содержащая антитела к токсину Листериолизин О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 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тест-система для выявления антител класса G к Lamblia intestinalis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Lamblia intestinalis – 1 шт.; 2. Положительный контрольный образец (К+) – инактивированная сыворотка крови человека, содержащая антитела класса G к антигену Lamblia intestinalis, жидкость красного цвета - 1 флакон, 1,0 мл; 3. Отрицательный контрольный образец (К-) - инактивированная сыворотка крови человека, не содержащая антитела к Lamblia intestinalis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тест-система для выявления антител класса G к Мycoplasma pneumoniae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Мycoplasma pneumoniae – 1 шт.; 2. Положительный контрольный образец (К+) - сыворотка крови человека, содержащая антитела класса G к Мycoplasma pneumoniae, инактивированная, прозрачная жидкость красного цвета - 1 флакон, 1,0 мл; 3. Отрицательный контрольный образец (К-) - инактивированная сыворотка крови человека, не содержащая антитела к Мycoplasma pneumoniae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тест-система для выявления антител класса G к Mycoplasma hominis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Мycoplasma hominis – 1 шт.; 2. Положительный контрольный образец (К+) - сыворотка крови человека, содержащая антитела класса G к Мycoplasma hominis, инактивированная, прозрачная жидкость красного цвета - 1 флакон, 1,0 мл; 3. Отрицательный контрольный образец (К-) - инактивированная сыворотка крови человека, не содержащая антитела к Мycoplasma hominis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тест-система для выявления антител класса G к антигену Opisthorchis felineus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Opisthorchis felineus – 1 шт.; 2. Положительный контрольный образец (К+) – инактивированная сыворотка крови человека, содержащая антитела класса G к антигену Opisthorchis felineus, жидкость красного цвета - 1 флакон, 1,0 мл; 3. Отрицательный контрольный образец (К-) - инактивированная сыворотка крови человека, не содержащая антитела к Opisthorchis felineus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"СИФИЛИС-IgG-KDT-ELISA" - тест-система для выявления антител класса G к антигену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Treponema pallidum – 1 шт.; 2. Положительный контрольный образец (К+) – инактивированная сыворотка крови человека, содержащая антитела класса G к антигену Treponema pallidum, жидкость красного цвета - 1 флакон, 1,0 мл; 3. Отрицательный контрольный образец (К-) - инактивированная сыворотка крови человека, не содержащая антитела к Treponema pallidum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тест-система для выявления антител класса G к антигенам Ureaplasma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Ureaplasma sp. – 1 шт. 2. Положительный контрольный образец (К+) – инактивированная сыворотка крови человека, содержащая антитела класса G к антигену Ureaplasma sp., жидкость красного цвета - 1 флакон, 1,0 мл 3. Отрицательный контрольный образец (К-) - инактивированная сыворотка крови человека, не содержащая антитела к Ureaplasma sp.,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тест-система для выявления антител класса G к CAG Helicobacter 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Helicobacter pylori – 1 шт.; 2. Положительный контрольный образец (К+) – инактивированная сыворотка крови человека, содержащая антитела класса G к антигену Helicobacter pylori, жидкость красного цвета - 1 флакон, 1,0 мл; 3. Отрицательный контрольный образец (К-) - инактивированная сыворотка крови человека, не содержащая антитела к Helicobacter pylori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тест-система для выявления антител класса G к антигенам цитомегаловируса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рекомбинантными антигенами цитомегаловируса – 1 шт.; 2. Положительный контрольный образец (К+) – инактивированная сыворотка крови человека, содержащая антитела класса G к антигену цитомегаловируса, жидкость красного цвета - 1 флакон, 1,0 мл; 3. Отрицательный контрольный образец (К-) - инактивированная сыворотка крови человека, не содержащая антитела к цитомегаловирусу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тяжҰлого острого респираторного синдрома (SARS-CoV-2) в сыворотке и плазме крови человека. Комплектность: 1. Иммуносорбент- пластиковая кассета, упакованная в фольгу с влагопоглотителем (силикагель)- 25 шт 2. Буферный раствор в пластиковом флаконе- 5мл± 0,01 мл (1флакон) 3. Одноразовая полиэтиленовая пипетка -25 шт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дидецилдиметиламмоний хлорида 0,3%, этилового спирта 20%,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для абдоминальных операций,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адгезивным краем 170 см х 175 см – 1 шт. 5 Простыня с адгезивным краем 150 см х 240 cм – 1 шт. 6 Адгезивная лента 10 см х 50 см – 1 шт.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 (1)Пластиковый одноразовый шприц 60мл– 2шт; 2)Баллон, 50 мл – 1шт; 3)Удлинительная трубка, 55см – 1шт; 4)Двусторонний и трехсторонний запорный кран содносторонним клапаном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1,2 мм с иглой 18G предназначен для прокола пятки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21G назначен для тестирования на гемоглобин, холестерол и в том числе для использования в педиатрии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26G назначен для мониторинга содержания глюкозы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2,4 мм с иглой 21G предназначен для прокола загрубевшей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2,8 мм с иглой 21G - для отбора значительного количества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 см х 1,8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5,0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10,0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12,5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простат-специфического антигена (fPSA)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D-димера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Альфа-фетопротеина (AFP)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S100b в цельной крови, сыворотке или плазме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H-FABP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(b2-MG)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Бета-2 -микроглобулин (b2-MG)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Бета-2 -микроглобулина (b2-MG)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(b-hCG)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(b -hCG)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Бета-субъединицу хорионического гонадотропина (b-hCG)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общего содержания 25(OH) D2/D3 в сыворотке или плазме человека. 1. Тест-кассета индивидуально упакованная в фольгу с влагопоглотителем (силикагель) – 25 шт.; 2. Идентификационный чип – 1 шт.; 3. Наконечник дозатора – 25 шт.; 4. Высвобождающий буфер А (содержит 7,2% TCEP) - 1 шт. х 2.5 мл; 5. Буфер обнаружения C – 1 шт. х 6 мл; 6. Флакон с лиофилизированным маркером витамина D – 2 шт.; 7. Пробирки – 25 шт.; 8.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(СРБ) в цельной крови человека, сыворотке или плазме.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Карциноэмбрионального антигена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кортизола (Cortisol)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изофермента Креатинфосфокиназы-МВ (СК-MB)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образцах мочи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Липопротеин-ассоциированной фосфолипазы А2 в цельной крови, сыворотке или плазме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лютеинизирующего гормона (LH)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Микроальбумина (MAU) в образцах мочи человека. 1. Тест-кассета индивидуально упакованная в фольгу с влагопоглотителем (силикагель) – 25 шт.; 2. Идентификационный чип – 1 шт.; 3. Наконечник дозатора – 25 шт.;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Миоглобина (Myo) в образцах цельной крови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мозговых натрийуретических пептидов (BNP) в образцах цельной крови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прогестерона (PROG)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Прокальцитонина (PCT)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пролактина (PRL)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и Прокальцитонина (РСТ)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Сывороточный амилоид А (SAA)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Cывороточный амилоид А (SAA)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Cывороточного амилоида А (SAA)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Тиреотропного гормона (TSH) в цельной крови, сыворотке или плазме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Тироксина (Т4)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Трийодтиронина (Т3))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Цистатина C (Cys C) в образцах цельной крови, сыворотки или плазмы человека.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стеклянные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 Вакуумный контейнер с антикоагулянтом К3 ЭДТА с добавлением стабилизатора,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15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апирогенный, нетоксичный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 1. Защитный комбинезон с капюшоном (размерами: 46(M)-64(XXXXXL), ростами 158-188, из них размер 54(XXL) и рост (176) по умолчанию); 2. Бахилы; 3. Маска фильтрующая; 4. Очки защитные; 5. Салфетка одноразовая; 6. Перчатки латексные (размерами: S(6,5)-XL (9,5), из них размер М(7) по умолчанию); 7. Перчатки резиновые (нитриловые и/или виниловые, размерами: S(6,5)-XL (9,5), из них размер М(7) по умолчанию); 8. Инструкция по медицинскому применению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L,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S,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M,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40,0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40,0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40,0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40,0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40,0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40,0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40,0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40,0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0,30мм (30G), длиной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0,33мм (29G), длиной 12,0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 мм (29G), длиной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иглы и пробирки в момент взятия крови из вены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длиной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x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x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одноразового применения (цервикальная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деревянный)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 со светодиодной насадкой)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пластиковые изготовлены из АБС 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(зонд урогенитальный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(ложка Фолькмана)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40,0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40,0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40,0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40,0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40,0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40,0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40,0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40,0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52,0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52,0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52,0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52,0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52,0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52,0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52,0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52,0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СН4, длиной 38,0 см, диаметр 1,3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5, длиной 38,0 см, диаметр 1,7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6, длиной 38,0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8, длиной 38,0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10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12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14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16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8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18,0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18,0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18,0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18,0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18,0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18,0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18,0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18,0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 см х 60 см, плотность 50 г/м кв.2. простыня ламинированная 1,4 м х 0,8 м, плотность 25 г/м кв.3. салфетка 0,8 м х 0,7 м, плотность 25 г/м кв. - 1 шт.4. рубашка для роженицы плотность 25 г/м кв. - 1 шт.5. бахилы высокие плотность 25 г/м кв. - 1 пара.6. шапочка берет плотность 18 г/м кв. - 1 шт.7. салфетка бумажная 0,2 м х 0,2 м –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- 1шт. 2. Простыня из нетканого материала 140см х 80см - 1шт. 3. Рубашка для роженицы - 1 шт. 4. Салфетка из нетканого материала 80см х 70см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детской хирургии,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 2. Простыня с адгезивным краем 70 x 80см, пл. 40 г/м кв. - 2 шт. 3. Простыня с адгезивным краем 175 x 180см, пл. 40 г/м кв. - 1 шт. 4. Простыня с адгезивным краем 160 x 240см, пл. 40 г/м кв. - 1 шт. 5. Простыня для операционного стола 160 x 190см, впитывающая зона 80 x 190см, пл. 40 г/м кв. - 1 шт. 6. Операционная лента 10 x 50см - 1 шт. 7. Салфетка бумажная 33 х 33см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кардиоваскулярных операций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 2. Простыня торакальная 200/300 х 330см (область оперативного вмешательства 32 х 40см), пл. 54 г/м кв. - 1 шт. 3. Простыня с адгезивным краем 80 х 90см, пл. 40 г/м кв. - 2 шт. 4. Простыня с перинеальным покрытием 200 х 260см, вырез 20 х 105см, пл. 54 г/м кв. - 1 шт. 5. Полотенце 30 х 40см, пл. 40 г/м кв. - 6 шт. 6. Операционная лента 10 х 50см, пл. 40 г/м кв. - 3 шт. 7. Держатель для шнура 2 х 30см - 2 шт. 8. Бахилы высокие 31,5/41,5 х 50см, пл. 40 г/м кв. - 1 пара 9. Бахилы полиэтиленовые - 1 пара 10. Простыня на операционный стол 160 х 240см, пл. 40 г/м кв. - 1 шт. 11. Простыня на операционный стол 160 х 190см, пл. 40 г/м кв. - 1 шт. 12. Мешок для дефибриллятора 33 х 38см, пл. 30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Шапочка клип-берет - 1 шт 2 . Бахилы низкие - 1 пара 3 . Салфетка бумажная 20×20 см - 2 шт 4 . Впитывающая простыня 60×60 см - 1 шт 5 . Простыня влагонепроницаемая 80х140 см - 1 шт 6 . Салфетка 80×70 см - 2 шт 7 . Рубашка для роженицы - 1 шт 8 . Прокладка - 2 шт 9 . Маска медицинская трехслойная на резинках - 1 шт 10. Лоток пластиковый - 1 шт 11 Нарукавники полиэтиленовые - 1 пара 12. Фартук ламинированный - 1 шт 13. Пакет полимерный для биоматериала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 4. Простыня для инструментального стола 160 х190см, пл. 30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для операции на голове и 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 2. Простыня 180 x 250см с вырезом 10 x 70см, с адгезивным краем, пл. 40 г/м кв. - 1 шт. 3. Простыня операционная 100 x 160см, пл. 40 г/м кв. - 1 шт. 4. Салфетка с адгезивным краем 40 x 80см, пл. 40 г/м кв. - 1 шт. 5. Лента операционная 10 x 50см, пл. 40 г/м кв. - 2 шт. 6. Салфетка впитывающая 30 x 40см, пл. 40 г/м кв. - 4 шт. 7. Простыня на операционный стол 160 x 200см, пл. 40 г/м кв. - 1 шт. 8. Простыня для покрытия головы 80 x 140см,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140*80 см – 1 шт. 2. Салфетка подкладная 70*80 см – 2 шт. 3. ПелҰнка – впитывающая 60*60 см – 1 шт. 4. Рубашка для роженицы – 1 шт. 5. Шапочка клип – берет – 1 шт. 6. Салфетка впитывающая 20*20 см – 2 шт. 7. Бахилы из нетканого материала низкие – 1 пара. 8. Маска медицинская трехслойная – 1шт. 9. Прокладка впитывающая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ангиографии, размер 300*180 см с двумя отверстиями, количество – 1 шт., изготовлена из нетканого материала; 4. Фиксатор для трубок с двумя отверстиями, количество – 1 шт., изготовлен из нетканого материала; 5. Салфетка впитывающая, размер 21*23 см, количество – 2 шт., изготовлена из бумаги; 6. Лента операционная, размер 50*10 см, количество – 1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145*80см - 1 шт. 2.Простыня операционная 100*80см - 1 шт 3. Простыня с периниальным покрытием, размер 230*180 см, и вырезом 20*100 см, количество - 1 шт. 4. Простыня торакальная, с отверстием и с карманом-приемником, размер 330*300/200 см - 1 шт. 5. Карман-приемник 50*75/20см - 1 шт. 6. Лента операционная, размер 50*10 - 1 шт. 7.Бахилы 1 пара. 8. Простыня 180*250см с вырезом,с адгезивным краем-1шт.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артроскопии,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100 см х 137 см - 1 шт. 2. Простыня для артроскопии 228 см х 300 см - 1 шт. 3. Покрытие для камеры 15 см х 236 см - 1 шт. 4. Трубка дренажная F/F– 1, длина трубки: 300 см - 1 шт. 5. Халат хирургический с усиленной защитой, размер: ХL - 2 шт. 6. Аппаратная для ирригации большого диаметра для артроскопии 250 см - 1 шт. 7. Чулок для наложения гипса с эластичной фиксацией 30 см х 60 см - 1 пара 8. Лента операционная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вертикальной изоляции,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150 х 250 см - 2 шт. 2. Простыня для вертикальной изоляции 320 х 245 см - 1 шт. 3. Лезвие (с рукояткой), размер: №15 - 1 шт. 4. Лезвие (с рукояткой), размер: №23 - 1 шт. 5. Простыня 90 х 100 см - 1 шт. 6. Простыня для стола Мейо 80 х 140 см - 1 шт. 7. Шприц для ирригации, объем: 50 мл - 1 шт. 8. Маркер хирургический с линейкой - 1 шт. 9. Карандаш электрохирургический, - 1 шт. 10. Халат хирургический с усиленной защитой, размер: XL - 2 шт. 11. Тампоны для лапаротомии, хирургические с рентгеноконтрастной нити 45 см х 45 см - 10 шт. 12. Лоток почкообразный, объем: 700 мл - 1 шт. 13. Очиститель наконечника коагулятора 5 см х 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№1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 2. Маска медицинская трехслойная на резинках - 1 шт. 3. Салфетка хирургическая 75 см х 50 см - 1 шт. 4. Тампоны впитывающие, хирургические, размер: круглые диаметром 7 см - 5 шт. 5. Салфетки хирургические 7,5 см х 7,5 см - 5 шт. 6. Шприцы одноразовые, трехкомпонентные, объем: 5 мл - 2 шт. 7. Фиксирующая полоска с подушечкой 2,5 см х 12 см - 6 шт. 8. Гемостатический пластырь с подушечкой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 2. Маска медицинская трехслойная на резинках - 1 шт. 3. Салфетка впитывающая многослойная 60 см х 40 см - 1 шт. 4. Салфетка хирургическая 50 см х 40 см - 1 шт. 5. Тампоны впитывающие, хирургические, размер: круглые диаметром - 7 см - 6 шт. 6. Салфетки хирургические 7,5 см х 7,5 см - 6 шт. 7. Шприцы одноразовые, трҰхкомпонентные, объем 100 мл - 2 шт. 8. Шприцы одноразовые, трҰхкомпонентные, объем 200 мл - 1 шт. 9. Фиксирующая полоска с подушечкой 2*12 см - 6 шт. 10. Гемостатический пластырь с подушечкой - 2 шт. 11. Заглушка для катетера, диаметр: 1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детской хирургии,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для ног 170 см х 175 см с отверстием – 1 шт. 4. простыня для анестезии 155 см х 260 см с отверстием – 1 шт. 5. салфетка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150×190 см – 1 шт. 2. Покрытие на столик Майо 80×145 см – 1 шт. 3. Простыня для кесарева сечения 200×300 см – 1 шт. 4. Халат усиленный L – 1 шт. 5. Халат усиленный ХL – 1 шт. 6. Салфетка 10×10 см марлевая многослойная с рентген нитью – 30 шт. 7. Одеяло для ребенка 80×90 см – 1 шт. 8. Шапочка теплая для новорожденного – 1 шт. 9. Пупочный зажим -1 шт. 10. Зажим для полотенца – 1 шт. 11. Аспирационный катетер типа Yankauer с соединительной трубкой 0,5×300 см, с двумя держателями трубки – 1 шт. 12. Спринцовка – 1 шт. 13. Липкая лента 10×30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кардиохирургии,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размером 6,5 - 2 пары; 2. Перчатки размером 7 - 2 пары, перчатки размером 7,5 - 4 пары; 3. Перчатки размером 8 - 3 пары; 4. Скальпель №11 изготовлен из сплава металлов - 2 шт.; 5. Скальпель №15 изготовлен из сплава металлов - 2 шт.; 6. Скальпель №22 изготовлен из сплава металлов - 2 шт.; 7. Чаша изготовлена из полимера 250 мл - 2 шт.; 8. Чаша изготовлена из полимера 500 мл - 2 шт.; 9. Почкообразный лоток изготовлен из полимера 700 см3 - 2 шт.; 10. Держатель трубки изготовлен из полимера - 1 шт.; 11. Пленка защитная 9 х 35 см - 2 шт.; 12. Cчетчик игл изготовлен из полимера - 1 шт.; 13. Очиститель наконечника изготовлен из целлюлозы - 1 шт.; 14. Ручка коагулятора - 1 шт.; 15. Шприц изготовлен из полимера 50 мл - 1 шт.; 16. Шприц - ирригация изготовлен из полимера 50 мл - 1 шт.; 17. Отсос изготовлен из полимера - 1шт.; 18. Лента операционная 10х50 см - 2 шт.; 19. Халат усиленной защиты изготовлен из нетканого материала L - 2 шт.; 20. Халат усиленной защиты изготовлен из нетканого материала ХL - 3 шт.; 21. Халат стандартный изготовлен из нетканого материала ХL - 1 шт.; 22. Полотенце впитывающее - 10 шт.; 23. Простыня одноразовая с адгезивным краем, изготовлена из нетканого материала 75 х 100 см - 2 шт.; 24. Простыня одноразовая с адгезивным краем, изготовлена из нетканого материала 90 х 160 см - 3 шт.; 25. Защитное покрытие на стол, изготовлено из нетканого материала 160 х 190 см - 1 шт.; 26. Защитное покрытие на стол, изготовлено из нетканого материала 160 х 250 см - 1 шт.; 27. Салфетка одноразовая с адгезивным краем, изготовлена из нетканого материала 100 х 100 см - 6 шт.; 28. Бахилы изготовлены из нетканого материала -1 пара; 29. Кардиохирургическая простыня изготовлена из нетканого материала 274 х 320 см - 1шт.; 30. Мешок для отходов, изготовлен из полиэтилена - 3 шт.; 31. Чехол для диаметрии, изготовлен из полиэтилена - 2 шт.; 32. Салфетки впитывающие 10 х 10 см - 60 шт.; 33. Салфетки рентгеноконтрастные 45 х 45 см - 40шт.; 34. Салфетки рентгеноконтрастные 30 х 30 см - 20 шт.; 35. Лоток прямоугольный изготовлен из полимера - 2 шт.; 36. Двухходовой катетер Фолея 16 Fr изготовлен из латекса, каучука, силикона - 1 шт.; 37. Аспирационная трубка из полимера 350 мл -1шт.; 38. Дренажная банка из полимера 2300 мл - 1шт.; 39. Мочеприемник из полимера 500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кесарево сечения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материала;2. Простыня большая операционная, размер 190*160 см, количество – 1 шт., изготовлена из нетканого материала; 3. Простыня малая операционная, размер 120*160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материала;5. Салфетка впитывающая, размер 21*23 см, количество - 4 шт., изготовлена из бумаги;6. Лента операционная, размер 50*10 см, количество - 2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ламинэктомии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краем – 4 шт. 4. салфетка 22 см х 23 см бумажная впитывающая –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липосакции,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нетканого материала 120 см х 75 см – 1 пара 6. адгезивная лента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Неонатолога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ламинированная 80 см х 60 см с отверстием 4,5 см х 7,2 см - 1 шт. 2. Простыня ламинированная 80 см х 60 см - 1 шт. 3. Салфетка бумажная 20 см х 20 см - 4 шт. 4. Халат медицинский (S, M, L, XL) - 1 шт. 5. Шапочка - берет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новорожденного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марлевые шарики (тампоны) – 5 шт. 3. салфетки из нетканого материала размерами 7 см х 7 см – 2 шт. 4. пластиковый пинцет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бедре,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150 см х 250 см - 2 шт. 2. Простыня операционная с U – образным вырезом 150 см х 160 см - 1 шт. 3. Простыня для бедра (усиленная), с чехлами 200/300 см х 350 см - 1 шт. 4. Чулок для наложения гипса с эластичной фиксацией, размер чулка: 40 см х 100 см - 1 шт. 5. Операционная лента 50 см х 10 см - 1 шт. 6. Чехол для аспирации и диатермии 35 см х 43 см - 1 шт. 7. Лезвия металлические (с рукояткой), размер: №23 - 3 шт. 8. Контейнер для хранения и учета игл - 1 шт. 9. Очиститель наконечника коагулятора - 1 шт. 10. Карандаш электрохирургический - 1 шт. 11. Халат хирургический с усиленной защитой, размер: ХL - 3 шт. 12. Тампоны для лапаротомии, хирургические с рентгеноконтрастной нитью 45 см х 45 см - 10 шт. 13.Лоток, объем: 2000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колене,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150 см х 250 см - 2 шт. 2. Чулок для наложения гипса с эластичной фиксацией, размер чулка: 30 см х 60 см - 1 шт. 3. Операционная лента 50 см х 10 см - 1 шт. 4. Чехол для аспирации и диатермии 35 см х 45 см - 1 шт. 5. Лезвия металлические (с рукояткой), размер: №23 - 1 шт. 6. Контейнер для хранения и учета игл - 1 шт. 7. Очиститель наконечника коагулятора - 1 шт. 8. Карандаш электрохирургический - 1 шт. 9. Халат хирургический с усиленной защитой, размер: ХL - 3 шт. 10. Простыня для конечности (стандартная) 228 см х 300 см - 1 шт. 11. Тампоны для лапаротомии, хирургические с рентгеноконтрастной нитью 45 см х 45 см - 10 шт. 12. Лоток, объем: 2000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 2. Простыня 80см х 140см с липким краем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 2. Салфетка 80см х 70см с липким краем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стерильный одноразовый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160*200 см плотность 40 грамм/кв.м. – 2 шт. 2. Салфетка с адгезивным краем, 80*70 см плотность 40 грамм/кв.м.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Кесарева сечения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 2. Простыня ламинированная на инструментальный стол 140 см х 200 см - 1 шт. 3. ПелҰнка впитывающая 60 см х 90 см - 1 шт. 4. Салфетка бумажная 20 см х 20 см - 4 шт. 5.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на инструментальный стол, размер 145*80 см, количество – 1 шт., изготовлен нетканого материала; 2. Простыня с адгезивным краем, размер 180*160 см, количество - 1 шт., изготовлена из нетканого материала;3. Простыня с адгезивным краем, размер 240*160 см, количество - 1 шт., изготовлена из нетканого материала; 4. Простыня с вырезом, размер 250*180 см, количество - 1 шт., изготовлена из нетканого материала;5. Простыня влагонепроницаемая с адгезивным краем, размер 90*80 см, количество - 2 шт., изготовлена из нетканого материала; 6. Простыня на операционный стол, размер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150×190 см – 1 шт. 2. Покрытие на столик Майо 80×145 см – 1 шт. 3. Простыня 180×200 см с отверстием, с липким краем, с инцизной пленкой – 1 шт. 4. Халат XL – 2 шт. 5. Липкая лента 10×50 см – 3 шт. 6. Салфетка 10×10 см марлевая многослойная с рентген нитью – 10 шт. 7. Маркер для тела с линейкой – 1 шт. 8. Шприц 10 мл Luer Lock – 1 шт. 9. Зажим для полотенца – 1 шт. 10. Чаша 30 мл с крышкой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150×180 см – 1 шт 2. Покрытие на столик Майо 80×145 см – 1 шт 3. Простыня 200×315 см с отверстием, с липким краем, с инцизной пленкой - 1 шт 4. Халат XL усиленный - 2 шт 5. Салфетка 10×10 см, марлевая многослойная с рентген нитью – 10 шт 6. Абдоминальный спонж с рентген нитью 45×45 см – 10 шт 7. Аспирационный катетер типа Yankauer с соединительной трубкой 0,5×300 см, с двумя держателями трубки – 1 шт 8. Зажим для полотенца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150×180 см – 1 шт 2. Покрытие на столик Майо 80×145 см – 1 шт 3. Простынь с U-образным вырезом 150×240 см – 1 шт 4. Простынь 100×150 см – 1 шт 5. Хирургический халат ХL – 2 шт 6. Полотенце для рук 33×30 см – 5 шт 7. Нетканые тампоны L – 5 шт 8. Нетканые тампоны М – 5 шт 9. Салфетка 10*10 см марлевая многослойная с рентген нитью – 10 шт 10. Аспирационный катетер типа Yankauer с соединительной трубкой 0,5×300 см, двумя держателями трубки – 1 шт 11. Шприц 10 мл LL – 1 шт 12. Чаша 30 мл с крышкой – 1 шт 13. Чаша 500 мл – 1 шт 14. Чаша 1000 мл – 1 шт 15. Зажим для полотенца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отоларингологических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офтальмологических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из нетканого материала 170 см х 260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полушарной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Карман-приемник с липким краем 55 х 65см, пл. 40 г/м кв. - 1 шт. 2. Чехол защитный из полиэтилена диаметром 60см - 1 шт. 3. Простыня 140 х 160см, с адгезивным вырезом 30 х 40см, пл. 40 г/м кв. - 1 шт. 4. Простыня с адгезивным краем 160 х 210см, пл. 40 г/м кв. - 1 шт. 5 Салфетка впитывающая бумажная 22 х 23см - 4 шт. 6. Операционная лента 5 х 50см, пл. 40 г/м кв. - 2 шт. 7. Простыня для операций на голове с адгезивным краем 40 х 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проктологических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родов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137 см х 150 см - 1 шт. 2. Халат хирургический стандартный, размер XL - 1 шт. 3. Леггинсы хирургические без усиленной части 45 см х 100 см - 2 шт. 4. Простыня с клейкой ленты 50 см х 75 см - 1 шт. 5. Стакан, объем 100 мл - 1 шт. 6. Простыня одноразовая 50 см х 60 см - 2 шт. 7. Лоток почкообразный, объем 700 мл - 1 шт. 8. Простыня под ягодицы 70 см х 80 см - 1 шт. 9. Тампоны марлевые, хирургические с рентгеноконтрастной нити 10 см х 10 см - 20 шт. 10. Зажим для пуповины - 1 шт. 11. Полотенце хирургическое - 2 шт. 12. Пеленка для ребенка 90 см х 90 см - 1 шт. 13. Прокладка впитывающая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нож для снятия швов (скальпель №12) – 1 шт. 3. салфетки из нетканого материала размерами 7 см х 7 см – 2 шт. 4. пластиковый пинцет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Покрывало для пациента, изготовлено из нетканого материала 150 × 190 см – 1шт. 2. Халат, изготовлен из нетканого материала – 2шт. 3. Впитывающая салфетка, изготовлена из нетканого материала 40 × 50 см – 2 шт. 4. Покрытие для аппарата, изготовлено из нетканого материала 110 × 110 см – 1 шт. 5. Ангиографическая простыня с двумя отверстиями, с прозрачным пленочным краем, изготовлена из нетканого материала и полиэтилена 190 × 320 см – 1шт. 6. Марлевые тампоны, изготовлены из марли (10 × 10 см) – 30шт. 7. Скальпель №11, изготовлен из пластика и сплав металлов – 1шт. 8. Функционная игла 18G изготовлена из пластика и сплава металлов 7 см – 1 шт. 9. Интродьюсер 20 G изготовлен из нетканого материала 10 см – 1шт. 10. Торк-девайс (вращатель), изготовлен из пластика – 1шт. 11. Y- коннектор, изготовлен из пластика и сплав металлов – 1шт. 12. Трехходовой запорный кранник RA RH OFF (1000 psi), изготовлен из пластика – 1шт. 13. Трехходовой манифольд, RA RH OFF (1100 psi), изготовлен из пластика – 1 шт. 14. Линия высокого давления RA/FLL 125см (1000 psi) изготовлена из пластика – 2шт. 15. Комплект для внутривенного вливания 150 см с двойным клапаном (30 psi), изготовлен из пластика – 1 шт. 16. Набор для контрастности среды, изготовлен из пластика 150 см – 1шт. 17. Шприц 2,5 сс ML, изготовлен из пластика –1шт. 18. Шприц 10 сс ML, изготовлен из пластика –1шт. 19. Шприц 10 сс MLL, изготовлен из пластика – 1шт. 20. Шприц 20 сс MLL, изготовлен из пластика – 1шт. 21. Игла 20 G 1 ½ (4 см) (желтая), изготовлена из пластика и сплав металлов – 1шт. 22. Игла 21 G 1 ½ (4 см) (зеленая), изготовлена из пластика и сплав металлов – 1шт. 23. Стаканчик 120 мл, изготовлен из пластика – 1шт. 24. Чаша 250мл (диаметр 10 см), изготовлена из пластика – 1шт. 25. Чаша 5000мл (диаметр 28 см), изготовлена из пластика – 1шт. 26. Чехол пульта для дистанционного управления 15 × 30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тотального эндопротезирования тазобедренного сустава,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100 см х 137 см - 1 шт. 2. Простыня операционная с U – образным вырезом (усиленная) 220 см х 250 см - 1 шт. 3. Чулок для наложения гипса с эластичной фиксацией 30 см х 60 см - 1 шт. 4. Чехол для аспирации и диатермии 35 см х 45 см - 1 шт. 5. Трубка дренажная для соединения, длина трубки: 300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(для операции на бедре),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140 см х 80 см - 1 шт. 2. Простыня малая операционная с липким краем 180 см х 170 см - 1 шт. 3. Простыня большая операционная с липким краем 240 см х 180 см - 1 шт. 4. Простыня большая операционная с вырезом 100*20 см и липким краем 250 см х 180 см - 1 шт. 5. Простыня малая операционная 90 см х 70 см - 2 шт. 6. Простыня большая операционная 200 см х 180 см - 1 шт. 7. Бахилы 120 см х 34 см - 1 шт. 8. Операционная лента 50 см х 5 см - 3 шт. 9. Салфетка хирургическая 40 см х 30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145 см х 80 см - 1 шт. 2. Простыня большая операционная (усиленная) 190 см х 160 см - 1 шт. 3. Простыня большая операционная с эластичным отверстием, диаметром 3,5 см (усиленная) 240 см х 240 см - 1 шт. 4. Бахилы хирургические 50 см х 30 см - 1 шт. 5. Операционная лента 50 см х 5 см - 2 шт. 6. Салфетка хирургическая 80 см х 80 см - 1 шт. 7. Простыня малая операционная с адгезивным краем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урологических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усиленной защиты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цистокопии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Бахилы высокие 70 х 120см, пл. 40 г/м кв. - 1 пара 2. Простыня на операционный стол 110 х 160см, пл. 40 г/м кв. - 1 шт. 3. Салфетка 45 х 70см с адгезивным отверстием диаметром 7см,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40г/м кв. - 1 шт. 2. Подстилка-пеленка впитывающая трехслойная 60 х 60см, пл. 240 г/м кв. - 1 шт. 3. Салфетка впитывающая бумажная 22 х 23см - 4 шт. 4. Рубашка для роженицы размером L, пл. 25 г/м кв. - 1 шт. 5. Прокладка женская гигиеническая - 2 шт. 6. Шапочка клип-берет, пл. 18 г/м кв. - 1 шт. 7. Бахилы высокие 31,5/41,5 х 50см пл. 40 г/м кв.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х 190 см – 1 шт. 2. подстилка впитывающая трехслойная, из нетканого материала 60 см х 60 см – 1 шт. 3. салфетка бумажная впитывающая 22 см х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голове стерильный ,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 2. простыня из нетканого материала 250 см х 180 см с адгезивным вырезом 70 см х 10 см – 1 шт. 3. простыня операционная из нетканого материала 160 см х 100 см – 1 шт. 4. салфетка с адгезивным краем 80 см х 40 см – 1 шт. 5. адгезивная лента операционная, из нетканого материала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 110 см – 2 шт. 2. простыня из нетканого материала 300 см × 160 см, с отверстием 7 см х 18 см с инцизной пленкой – 1 шт. 3. салфетка бумажная впитывающая 22 см ×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70*80 см-1 шт; 2.Перчатки диагностические изготовлены из латекса-1 пара; 3.Чехол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основной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 2. Простыня с адгезивным краем 160 х 240см, пл. 40 г/м кв. - 1 шт. 3. Простыня с адгезивным краем 160 х 180см, пл. 40 г/м кв. - 1 шт. 4. Простыня с адгезивным краем 80 х 100см, пл. 40 г/м кв. - 1 шт. 5. Лента операционная 10 х 50см,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полушарной операции,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карман-приҰмник с адгезивным краем из нетканого материала 55 см × 65 см – 1 шт. 2. чехол защитный диаметр 60 см, из нетканого материала – 1 шт. 3. простыня из нетканого материала 160 см × 140 см с адгезивным вырезом 30 см х 40 см – 1 шт. 4 простыня с адгезивным краем, из нетканого материала 210 см × 160 см – 1 шт. 5. салфетка впитывающая, из нетканого материала 22 см ×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скрининговых исследований,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 2. Зонд изготовлен из полимера - 1 шт. 3. Маска трехслойная изготовлена из нетканого материала - 1 шт. 4. Фартук изготовлен из ламинированного материала - 1 шт. 5. Перчатки диагностические, изготовлены из латекса - 1 пара 6. Загубник изготовлен из полимера- 1 шт. 7. Лоток изготовлен из полимера- 1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операционный для струмэктомии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 2. Салфетка впитывающая 30 см х 40 см – 4 шт. 3. Чехол на инструментальный стол комбинированный 80 см х 145 см – 1 шт. 4. Простыня 225 см х 240 см, с вырезом 20 см х 20 см с адгезивным краем вокруг и с дополнительным впитывающим слоем вокруг области операционного поля – 1 шт.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имплантации,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 160 см из нетканого материала, с овальным отверстием 7 см х 10 см – 1 шт. 2. салфетка впитывающая из нетканого материала 80 см × 70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парадонтологических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 овальным отверстием 7 х 10см, пл. 40 г/м кв. - 1 шт. 2. Салфетка впитывающая 50 х 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80×90 см – 2 шт. 2. Подстилка-пеленка впитывающая 60×60 см – 1 шт. 3. Браслет для идентификации – 1 шт. 4. Карточка – медальон для идентификации – 1 шт. 5. Зажим для пуповины – 1 шт. 6. Шапочка – 1 шт. 7. Конверт – 1 шт. 8. Маска трехслойная – 1 шт. 9. Салфетка 30×40 см – 3 шт. 10. Ватная палочка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размером 1600х1900-1 шт; 2.Перчатки диагностические латексные-1 пара; 3.Маска трехслойная-1 шт; 4.Бахилы-1 пара; 5.Чехол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 2. Шпатель Эйера - ложка Фолькмана - 1 шт. 3. Зеркало Куско одноразовое (S) - 1 шт.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 2. Шпатель Эйера - ложка Фолькмана - 1 шт. 3. Зеркало Куско одноразовое (М) - 1 шт.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 2. Шпатель Эйера - ложка Фолькмана - 1 шт. 3. Зеркало Куско одноразовое (L) - 1 шт.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 2. Шпатель Эйера - ложка Фолькмана - 1 шт. 3. Зеркало Куско одноразовое (S) - 1 шт. 4. Перчатки латексные -1 пара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 2. Шпатель Эйера - ложка Фолькмана - 1 шт. 3. Зеркало Куско одноразовое (М) - 1 шт. 4. Перчатки латексные -1 пара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 2. Шпатель Эйера - ложка Фолькмана - 1 шт. 3. Зеркало Куско одноразовое (L) - 1 шт. 4. Перчатки латексные -1 пара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S - 1 шт. 2. Перчатки медицинские диагностические – 1 пара. 3. Шпатель Эйра – 1 шт. 4. Салфетка подкладная 70*40 см – 1 шт.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M - 1 шт. 2. Перчатки медицинские диагностические – 1 пара. 3. Шпатель Эйра – 1 шт. 4. Салфетка подкладная 70*40 см – 1 шт.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L - 1 шт. 2. Перчатки медицинские диагностические – 1 пара. 3. Шпатель Эйра – 1 шт. 4. Салфетка подкладная 70*40 см – 1 шт.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Эйера - цитощҰтка - 1 шт. 3. Зеркало Куско одноразовое - S, - 1 шт. 4. Перчатки латексные - 1 пара. 5. Бахилы низкие - 1 пара.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Эйера - цитощҰтка - 1 шт. 3. Зеркало Куско одноразовое - М, - 1 шт. 4. Перчатки латексные - 1 пара. 5. Бахилы низкие - 1 пара.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Эйера - цитощҰтка - 1 шт. 3. Зеркало Куско одноразовое - L, - 1 шт. 4. Перчатки латексные - 1 пара. 5. Бахилы низкие - 1 пара.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операционный на конечность - кисть, стопа,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 2. Простыня для операции на конечности, размером 100 х 175 см двухслойная с эластичным отверстием, диаметром 4 см, расположенным по центру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(Краниотомии)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 см х 220 см с адгезивным полем диаметром 12,2 см - 1 шт. 2. Простыня 140 см х 220 см - 1 шт. 3. ПелҰнка впитывающая 60 см х 60 см - 1 шт. 4. Простыня ламинированная 80 см х 70 см на инструментальный стол - 1 шт. 5.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(Позвоночный)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 см х 220 см с адгезивным полем 7 см х 18 см - 1 шт. 2. Простыня 120 см х 140 см - 1 шт. 3. Простыня ламинированная 70 см х 80 см на инструментальный стол - 1 шт. 4.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х 100 см с карманом и адгезивным отверстием – 1 шт. 2. Салфетка 70 см х 80 см ламинированная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120 см х 100 см с адгезивным отверстием 4,5 см х 7,2 см - 1 шт. 2. Простыня на пациента 140 см х 80 см с адгезивным краем - 1 шт. 3. Чехол Мейо на инструментальный стол 140 см х 80 см - 1 шт. 4. Шапочка - берет - 1 шт. 5. Салфетка бумажная 20 см х 20 см - 4 шт. 6. Пеленка впитывающая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Травматологии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200 см х 140 см - 1 шт. 2. Простыня хирургическая 200 см х 140 см с U образным вырезом 20 см х 60 см с адгезивными краями - 1 шт. 3. Простыня 200 см х 140 см на операционный стол - 1 шт. 4. Чехол на руку/ногу 30 см х 70 см - 1 шт. 5. Адгезивная лента 4 см х 50 см - 1 шт. 6.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 имеет следующий состав: 1. Простыня операционная 160х190/210 или 200х180 см – 1 шт. 2. Простыня операционная 160х100 / 150х125 см адгезивная, с вырезом 7х40 см – 1 шт. 3. Простыня операционная 175х160 см с адгезивным краем – 1 шт. 4. Салфетка 80х70/75 см с адгезивным краем – 1 шт. 5. Операционная лента адгезивная 10х50 см – 2 шт. 6. Салфетка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инструментальный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Маска трехслойная, изготовлена из нетканого материала - 1 шт. 2. Ушная воронка, изготовлена из полимера - 2 шт 3. Шпатель для языка, изготовлен из полимера - 1 шт 4. Зеркало носовое, изготовлено из полимера – 1 шт 5. Пинцет изготовлен из полимера - 1 шт 6. Перчатки диагностические, изготовлены из латекса - 1 пара. 7. Лоток изготовлен из полимера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хирургический халат – 3 шт.; 2. шапочка – 1 шт., 3. бахилы – 2 пары; 4. салфетка офтальмологическая – 1 шт.; 5. простыня операционная – 1 шт.; 6. простыня впитывающая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стерильных для расширения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палочки не менее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80×145 см, впитывающая зона 60×90 см – 1 шт. 2. Простыни с адгезивным краем 50×50 см – 4 шт. 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встроенными фиксаторами трубок) – 1 шт. 4. Простыня для операционного стола 160×190 см – 1 шт. 5. Простыня впитывающая 80×190 см – 1 шт. 6. Операционная лента 10×50 см – 1 шт. 7. Салфетки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60 см х 60 см – 1 шт. 2. простыня 210 см х 160 см – 1 шт. 3. наматрасник 210 см х 90 см – 1 шт. 4. пододеяльник 210 см х 140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80 см х 70 см – 1 шт. 2. простыня 200 см х 160 см – 1 шт. 3. пододеяльник 200 см х 160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 1. Простыня для кардиохирургии 274 см х 320 см -1 шт. 2. Халат хирургический с усиленной защитой - ХL - 1 шт 3. Простыня для стола (усиленная) 137 см х 180 см - 1 шт. 4. Простыня для стола 150 см х 250 см - 1 шт. 5. Канюля Янкауера 30 Fr - 1 шт. 6. Простыня для стола Мейо 80 см х 140 см - 2 шт. 7. Простыня 100 см х 120 см - 10 шт. 8.Чаша для растворов, объем 500 мл. - 2 шт. 9. Чаша для растворов, объем 250 мл. - 6 шт. 10. Дренажная система для грудной клетки с высокой пропускной способностью, объем банки: 2300 мл - 1 шт. 11. Очиститель наконечника коагулятора - 1 шт. 12.Трубка дренажная для соединения, длина трубки 350 см - 1 шт. 13. Карандаш электрохирургический - 1 шт. 14. Тампоны для лапаротомии, хирургические без рентгеноконтрастной нитью 45 см х 45 см, с рентгеноконтрастной нитью 30 см х 30 см - 20 шт 15. Тампоны марлевые, хирургические с рентгеноконтрастной нитью, 10 см х 10 см - 30 шт. 16. Лоток почкообразный, объем 700 мл - 2 шт. 17. Чаша для растворов, объем 700 мл - 2 шт. 18. Шприц для ирригации, объем 50 мл - 1 шт. 19. Шприц Luer Lock, объем 5 мл - 1 шт. 20. Шприцы Luer Lock, объем 10 мл - 2 шт., 20 мл - 2 шт. 21. Катетер прямой, с троакаром, размер: 32 СН/Fr - 1 шт. 22. Катетер угловой, с троакаром, размер 32 СН/Fr - 1 шт. 23. Полотенце хирургическое - 10 шт. 24. Мешок для отходов операции 50 см х 60 см - 1 шт. 25. Операционная лента 50 см х 10 см - 2 шт. 26. Лоток, объем 2000 мл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 1. Простыня для кардиохирургии, педиатрическая 270 см х 310 см - 1 шт. 2. Чаша, объем 1000 мл - 1 шт. 3. Чаша для растворов, объем 250 мл - 2 шт. 4. Чаша, объем 100 мл - 1 шт. 5. Очиститель наконечника коагулятора - 1 шт. 6. Трубка дренажная для соединения 300 см - 2 шт. 7. Тампоны для лапаротомии, хирургические с рентгеноконтрастной нитью 30 см х 30 см - 10 шт. 8. Тампоны марлевые, хирургические с рентгеноконтрастной нитью 10 см х 10 см - 5 шт. 9. Лоток почкообразный, объем 700 мл - 1 шт. 10. Лоток, объем 2000 мл - 1 шт. 11. Контейнер для хранения и учета игл 12 см х 9,2 см - 1 шт. 12. Шприцы для ирригации, объем 50 мл - 2 шт. 13. Шприцы Luer, объем 20 мл - 2 шт. 14. Шприц Luer, объем 10 мл - 1 шт. 15. Катетер прямой, с троакаром 20 СН/Fr - 1 шт. 16. Полотенце хирургическое - 1 шт. 17. Мешок для отходов 50 см х 60 см - 1 шт. 18. Скальпель (с рукояткой), размер: №15 - 1 шт. 19. Скальпель (с рукояткой), размер: №11 - 2 шт. 20. Органайзер для инструментов - 1 шт. 21. Инфузионная система с воздуховодом 200 см - 1 шт. 22. Петли, размер 8 Fr - 7 шт. 23. Петли, размер 12 Fr -2 шт. 24. Чехол для аспирации и диатермии 35 см х 43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(трҰхкамерный)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0,8м х 0,7м пл. 25 г/м кв. – 1 шт. 2. Бахилы высокие пл. 25 г/м кв. - 1 пара 3. Маска медицинская трҰхслойная - 1 шт. 4. Шапочка берет пл. 18 г/м кв. - 1 шт. 5. Зеркало Куско одноразовое (S,M,L) - 1 шт. 6. Перчатки латексные - 1 пара 7.Шпатель Эйера - ложка Фолькмана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1 уровня защиты работника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 2) Респиратор (N95 или FFP3) или медицинская маска одноразовая в зависимости от степени риска. 3) Одноразовый халат из нетканого материала с длинными рукавами и завязками на спине. 4) Нитриловые/латексные перчатки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2 уровня защиты работника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 2) Респиратор N95 или FFP2. 3) Одноразовый халат из нетканого материала с длинными рукавами и завязками на спине или одноразовый защитный комбинезон с капюшоном. 4) Необходим фартук, если халат (комбинезон) не устойчив к жидкостям. 5) Нитриловые/латексные перчатки. 6) Защитные очки или защитный щиток для лица. 7) Рабочая сменная обувь из непромокаемого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3 уровня защиты работника (максимальная).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 2) Фильтрующий респиратор с принудительной подачей воздуха (PAPR) или респираторы типа N95, FFP2, N99, FFP3 в зависимости от степени риска. 3) Одноразовый водостойкий защитный комбинезон с капюшоном или одноразовый халат из нетканого материала с длинными рукавами и завязками на спине. 4) Необходим фартук, при риске разбрызгивания биологических жидкостей, если халат (комбинезон) не устойчив к жидкостям. 5) Нитриловые/латексные перчатки. 6) Защитные очки или защитный щиток для лица. 7) Рабочая сменная обувь из непромокаемого материала.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неопудренные, № 7 - 1 пара 2. Перчатки неопудренные, № 8 - 1 пара 3. Зажим - 1 шт 4. Скальпель №11 - 1 шт 5. Чаша 250 мл, градуированная - 1 шт 6. Чаша 60 мл, градуированная - 1 шт 7. Чаша для хранения проводника - 1 шт 8. Диагностический проводник J изогнутый, односторонний, гибкий, диаметром 0,035", длиной 180 см - 1 шт 9. Игла 21G - 1 шт 10. Игла Сельдингера 18G - 1 шт 11. Шприц 5 мл, Luer - 3 шт 12. Шприц 10 мл, Luer - 1 шт 13. Шприц 20 мл, Luer Lock - 1 шт 14. Линия мониторинга давления 500 psi, 120 см - 1 шт 15. Покрытие на стол 137×180 см - 1 шт 16. Халат одноразовый XL - 1 шт 17. Халат одноразовый усиленный L - 1 шт 18. Ангиографическая простыня одноразовая 280×330 см с четырьмя отверстиями - 1 шт 19. Покрытие защитное на стол 150×250 см - 1 шт 20. Покрытие для снимков R 35, диаметром 100 см, из полиэтилена - 1 шт 21. Защитное покрытие 100×102 см, из полиэтилена толщиной 50 мкм - 1 шт 22. Салфетка 10×10 см, 12-слойная - 30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коронарных и периферических интервенционных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1.Перчатки хирургические № 6.5- 1 шт; 2.Перчатки хирургические № 8 - 1 шт; 3.Скальпель хирургический №11 - 1 шт; 4.Чаша 60 мл - 2 шт; 5.Чаша для хранения проводника 2500 мл - 1 шт; 6. Чаша 250 мл - 1 шт; 7.Диагностический проводник J изогнутый, односторонний, гибкий, диаметром 0,035", длиной 150 см - 1 шт; 8. Игла 21G - 1 шт; 9. Игла 18G - 1 шт; 10.Шприц 20 мл Luer Lock - 1 шт; 11. Шприц 20 мл Luer - 2 шт; 12.Полотенце для рук 40×60 см - 2 шт; 13. Халат XL - 2 шт; 14.Простыня 137×150 см - 1 шт; 15. Ангиографическая простыня 280×330 см с четырьмя отверстиями - 1 шт; 16.Покрытие для аппарата 100×100 см – 1 шт; 17.Покрытие для аппарата R 65 - 1 шт; 18. Салфетка 10×10 см - 50 шт; 19.Манифольд 3 ходовой - 1 шт; 20.Мешок для сбора жидкости и отходов 50×60 см - 1 шт; 21. Электроды для временной кардиостимуляции - 4 шт; 22. Удлинительная инфузионная линия 500 psi, 120 см - 1 шт; 23.Удлинительная инфузионная линия 1200 psi, 90 см - 1 шт; 24. Зажим медицинский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стентирования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Губка-стик для обработки операционного поля - 1 шт; 2. Чаша 250 мл, градуированная - 1 шт; 3. Чаша 500 мл, градуированная - 1 шт; 4. Чаша 60 мл - 1 шт; 5. Счетчик игл - 1 шт; 6. Игла 21G - 1 шт; 7. Игла 27G - 1 шт; 8. Шприц 10 мл, Luer Lock - 1 шт; 9. Покрытие на стол 137×150 см - 1 шт; 10. Халат XL - 3 шт; 11. Простыня 280×355 см с четырьмя отверстиями, без операционной пленкой, прозрачными полями - 1 шт; 12. Покрытие защитное для камеры диаметром 122,5см, R-65, из полиэтилена толщиной 50 мкм - 1 шт; 13. Салфетка 10×10 см, 12-слойная - 30 шт; 14. Лоток глубокий, голубой - 1 шт; В единой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электрофизиологических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 2. Перчатки хирургические полиизопреновые латексные неопудренные № 7.5- 1 пара 3. Зажим с замком – 1 шт 4. Скальпель №11 – 1 шт 5. Чаша градуированная из синего полипропилена 250 мл – 2 шт 6. Чаша градуированная из синего полипропилена 500 мл – 1 шт 7. Чаша градуированная из прозрачного полипропилена 60 мл – 1 шт 8. Игла 22G – 1шт 9. Игла 21G – 1шт 10. Шприц 20 мл, Luer Lock – 2шт 11. Покрытие настольное 3-слойное 150×190 см – 1 шт 12. Халат хирургический L – 2 шт 13. Полотенце для рук 60×40 см – 2 шт 14. Простыня с липким краем 100×100 см – 1 шт 15. Простыня для ЭФИ 230×320 см с пятью отверстиями, 3-х слойная – 1 шт 16. Покрытие для аппарата диаметром 120 см, R-65, прозрачный, циркулярный, на эластичной резинке, круглое, из полиэтилена – 1 шт 17. Чехол для оборудования 100×120 см прозрачный, прямоугольный, из полиэтилена – 1 шт 18. Салфетка марлевая 10×10 см, 12-слойная, без рентген контраста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артроскопии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240х180 см с U-образным вырезом 20х60 см и адгезивным слоем вокруг – 1 шт. 2. Простыня 180х140 см с адгезивным краем – 1 шт. 3. Чехол Мейо на инструментальный стол комбинированный 80х145 см – 1 шт. 4. Чехол на руку 80х20 см – 1 шт. 5. Салфетка впитывающая бумажная 25х25 см – 4 шт. 6. Адгезивная лента операционная 2,5х 30 см - 1 шт. 7. Простыня 180х140 см на операционный стол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на инструментальный стол 150х190 см - 1 шт. 2.Полотенце из нетканого материала 30х40 см - 2 шт. 3. Чехол Мейо на инструментальный стол комбинированный 80х145 см – 1 шт. 4. Адгезивная лента 10х50 см – 1шт. 5.Простыня 150х180 см - 1 шт; 6.Бахила 33х55см – 1шт. 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бумажная впитывающая 25 см х 25 см – 4 шт. 4. бахилы высокие 120 см х 70 см – 2 шт. 5. простыня на операционный стол 180 см х 140 см – 1 шт. 6. адгезивная лента операционная 5 см х 50 см – 2 шт. 7. подстилка впитывающая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 2. Чехол на инструментальный стол комбинированный 80 х 145см, пл. 30 г/м кв. - 1 шт. 3. Салфетка впитывающая бумажная 25 х 25см - 4 шт. 4. Простыня на операционный стол 160 х 200см, пл. 40 г/м кв. - 1 шт. 5. Липкая лента 5 х 50см, пл. 40 г/м кв. - 2 шт. 6. Подстилка впитывающая 60 х 90см, пл. 240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кардиоваскулярных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150 см х 190 см – 1 шт. 2. салфетка впитывающая из нетканого материала 30 см х 40 см – 4 шт. 3. чехол на стол Мейо 80 см х 145 см – 2 шт. 4. адгезивная лента операционная 9 см х 50 см – 2 шт. 5. бахилы 25 см х 40 см – 1 пара 6. простыня 175 см х 260 см с вырезом 20 см х 100 см – 1 шт. 7. кардиопростыня 300/225 см х 370 см, с отверстием 33 см х 38 см со встроенной инцизной пленкой с 3-мя карманами с обеих сторон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краниотомии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50 см x 50 см - 4 шт. 2. простыня для краниотомии 230 см x 290 см, с инцизной пленкой, с мешком и отводом 30 см x 20 см - 1 шт. 3. простыня для операционного стола 150 см x 190 см, с впитывающей зоной 75 см x 190 см - 1 шт. 4. операционная адгезивная лента 9 см x 49 см - 1 шт. 5. полотенце 19 см x 25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бумажная впитывающая 25 см х 25 см – 4 шт. 4. простыня на операционный стол 180 см х 140 см – 1 шт. 5. адгезивная лента операционная 5 см х 50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общей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 2. салфетка впитывающая из нетканого материала 30 см х 40 см – 4 шт. 3. чехол Мейо на инструментальный стол комбинированный 80 см х 145 см – 1 шт. 4. адгезивная лента операционная 10 см х 50 см – 1 шт. 5. простыня 75 см х 90 см с адгезивным краем – 2 шт. 6. простыня 175 см х 180 см с адгезивным краем – 1 шт. 7. простыня 150 см х 250 см с адгезивным краем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Мейо на инструментальный стол комбинированный 80 см х 145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покрытия инструментального стола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Мейо на инструментальный стол комбинированный 80 см х 145 см – 1 шт. 2. карман с адгезивным краем 35 см х 40 см – 1 шт. 3. карман с адгезивным краем 20 см х 40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полостных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впитывающая из нетканого материала 30 см х 40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травматологии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150 см х 190 см на инструментальный стол - 1 шт. 2. салфетка из нетканого материала впитывающая 30 см х 40 см - 2 шт. 3. чехол Мейо на инструментальный стол комбинированный 80 см х 145 см - 1 шт. 4. адгезивная лента 9 см х 50 см - 1 шт. 5. простыня 75 см х 90 см, с адгезивным краем - 1 шт. 6. простыня 150 см х 180 см, с адгезивным краем - 1 шт. 7. простыня 225 см х 260 см, с вырезом 10 см х 100 см - 1 шт. 8. простыня 175 см х 270 см, с вырезом 45 см х 65 см с покрытием на подлокотники - 1 шт. 9. бахила 33 см х 110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урологических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 2. чехол Мейо на инструментальный стол 145 см х 80 см – 1 шт. 3. бахилы высокие 120 см х 70 см – 2 шт. 4. подстилка 60 см х 60 см – 1 шт. 5. салфетка впитывающая 30 см х 40 см – 4 шт. 6. адгезивная лента операционная 5 см х 60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цистоскопии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120 см х 140 см – 1 шт. 2. бахилы высокие 120 см х 70 см – 1 пара 3. простыня 180 см х 120 см, с отверстием в области промежности 9 см х 15 см с расположенном по центру, с боковыми вырезами для ног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процедурный кардиологический для коронарографии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280×350 см с четырьмя отверстиями, с прозрачными краями (пл.104) – 1 шт 2. Халат XL (пл.68) – 2 шт 3. Чаша 60 мл, градуированная прозрачная – 1 шт 4. Чаша 250 мл, градуированная синяя – 1 шт 5. Чаша для проводника 2500 мл, голубая – 1 шт 6. Зажим – 1 шт 7. Салфетка 10×10 см, 8-слойная – 30 шт 8. Диагностический проводник J изогнутый, односторонний, гибкий, диаметром 0,035", длиной 150 см – 1 шт 9. Покрытие на стол 137×180 см, (пл.54) – 1 шт 10. Линия давления 1200 psi, 120 см – 1 шт 11. Перчатки 7.5 - 1 пара 12. Перчатки 8 - 1 пара 13. Скальпель №11 – 1 шт 14. Шприц 2 мл, Luer – 1 шт 15. Шприц 5 мл, Luer – 1 шт 16. Шприц 10 мл, Luer – 1 шт 17. Шприц 20 мл, Luer – 1 шт 18. Покрытие для аппарата диаметром 70 см – 1 шт 19. Покрытие для аппарата 120×120 см - 1 шт 20. Полотенце для рук 40×40 см- 2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на инструментальный стол, размер 145 *80, количество - 1 шт. 2. Простыня с адгезивным краем размер 90*80см - 2 шт.,3. Простыня операционная размер 160*190см - 1 шт. 4. Салфетка, впитывающая размер 12*12см - 4 шт. 5. Простыня с адгезивным краем размер 240*160см - 1 шт. 6. Лента операционная, размер 50*10см - 1 шт. 7. Простыня с адгезивным краем, размер 160*180см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 2. Шапочка берет – 1 шт. 3. Бахилы – 1 пара 4. Маска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 2. Пилотка-колпак – 1 шт. 3. Бахилы – 1 пара 4. Фартук – 1 шт. 5. Маска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(длина от 110 до 140 см) плотность 28 и 40 грамм/кв.м – 1 шт. 2. Шапочка-колпак плотность 40 грамм/кв.м – 1 шт. 3. Маска медицинская трехслойная плотность 20 грамм/кв.м – 1 шт. 4. Фартук – 1 шт. 5. Бахилы из нетканого материала высокие плотность 28 и 40 грамм/кв.м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плотность 25 грамм/кв.м. - 1 шт;2. пилотка-колпак плотность 42 грамм/кв.м. – 1 шт.;3. бахилы высокие плотность 42 грамм/кв.м. – 1 пара;4. маска медицинская трехслойная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хирургической одежды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хирургический (рубашка, брюки) плотность 42 грамм/кв.м.– 1 шт.;2. бахилы высокие плотность 42 грамм/кв.м. – 1 пара;3. маска медицинская трехслойная – 1 шт.;4. пилотка-колпак плотность 42 грамм/кв.м.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с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без ложки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с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без ложки.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нестерильный,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50мл,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110мл,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300 мл; Игла полимерная; Полимерная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для удаления лейкоцитов и тромбоцитов из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мл.- 2 шт. - игла полимерная – 2 шт. - фильтр для удаления лейкоцитов и тромбоцитов из эритроцитов – 1 шт. - фильтр для микросгустков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для удаления лейкоцитов и тромбоцитов из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двухкамерный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однокамерный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 Ңмкость с раствором SAGM; Ңмкость для компонентов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(4 шт); Игла полимерная; Полимерная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- 1 шт; фильтр для плазмы Plasmaflex - 1 шт; игла полимерная - 1 шт; магистрали полимерные; зажим.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литров раствора в 6 литровой канистре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литров раствора в 6 литровой канистре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 (ХХХХL- ХХХХХL), рост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62-64(ХХХХL- ХХХХХL),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бумажной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Ширина: 7,0 ± 0,5 см. Длина: 12,0 ± 0,5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4-х 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четырехслойная, противожидкостная, противотуберкулезная из нетканого материала (пленка Лонцет) FFP1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на завязках, нестерильная,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резинках с угольным фильтром из нетканого материала, плотность 20 грамм/кв.м.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из нетканного материала одноразовое, нестерильное. Размеры: - длина (175±20) мм; - ширина (100±20) мм; - длина резинки (140±20)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Размеры, см - длина -20,5 (± 1,0) - ширина-8,0 (± 1,0) - ширина верхней панели -5,0 (±0,5) - ширина нижней панели -5,0 (±0,5) - диаметр встроенного клапана-4,0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трехслойная на резинках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масок и их допустимые отклонения: ширина, см (9,5±0,5), длина, см (17,5±0,5).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маски: ширина- 9,5 см, длина- 17,5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завязках,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завязках (взрослые)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резинках из нетканого материала,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резинках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№5 1. Рулоны для стерилизации со складкой: ширина 75-500 мм, длина 50-200 м, ширина складки 25-100 мм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индикатора.Материал упаковочный для стерилизации медицинских изделий №2 1. Пакеты для стерилизации со складкой: ширина пакета 100-420 мм, длина 300-570 мм, ширина складки 50-100 мм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№4 1. Рулоны для стерилизации без складок: ширина рулонов 50-600 мм, длина 50-200 м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№1 1. Пакеты для стерилизации без складок: ширина пакета 50-500 мм, длина 200-640 мм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упаковочный для стерилизации медицинских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№3 1. Пакеты для стерилизации самоклеящиеся без складок: ширина пакета 50-500 мм, длина 200-640 мм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аскорбиновой кислоты,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полуколичественного и визуального определения содержания в моче глюкозы,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белка,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250, для определения почасового диуреза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500 мл для определения почасового диуреза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забора венозной крови одноразовый К2 22G-100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1"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с желтой крышкой, объемом 10,0 мл, размером 16х100 мм - 1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22Gх1 1/2 (0,7x38 мм), цвет черный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2"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объемом 10,0 мл, размером 16х100 мм - 1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21Gх1 1/2" (0,8x38 мм), цвет зеленый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беременности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5) Иглодержатель - 1 шт; 6) Стерильные медицинские двухсторонние иглы однократного применения 21Gх1 1/2" (0,8x38 мм) - 1 шт; 7) Пластырь гемостатический, стерильный - 1 шт; 8) Спиртовые салфетки однократного применения - 1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эндокринных заболеваниях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Иглодержатель - 1 шт; 6) Стерильные медицинские двухсторонние иглы однократного применения 21Gх1 1/2" (0,8x38 мм), цвет зеленый - 1 шт; 7) Пластырь гемостатический, стерильный - 1 шт; 8) Спиртовые салфетки однократного применения - 2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лабораторных исследований мочи: 1) Контейнер для сбора суточной мочи с прозрачной полоской, измерительной шкалой для визуального контроля, объем 3000 мл - 1 шт; 2) стабилизатор №1 - 1 флакон; 3) одноразовая посуда для сбора и переноса мочи в контейнер - 10 шт; 4) контейнер со встроенным устройством для бесконтактного переноса мочи объемом 120 мл - 1 шт; 5) пробирки вакуумные стерильные для общего анализа мочи, 10,0 мл - 1 шт;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является качественным иммунохроматографическим анализом для выявления антигена аденовируса. Комплектность: 1. Тест-кассета, упакованная в индивидуальную упаковку из алюминиевой фольги с осушителем – (25 шт.) 2. Буферный раствор для экстракции – (10 мл, 1 фл.) 3. Ватный тампон – (25 шт.) 4. Одноразовая пробирка для выделения – (25 шт.) 5. Пластиковый наконечник на пробирку для выделения – (25 шт.)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 (Экспресс-тест "Тропонин")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"Тропонин" является качественным одноэтапным иммунохроматографическим методом для определения тропонина.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специфичность теста составляет по чувствительности 99,9%, специфичности 99,9%. Нижний предел обнаружения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"Ротавирус" является качественным анализом для выявления ротавирусного антигена. Комплетность: 1. Тест-кассета, упакованная в индивидуальную упаковку из алюминиевой фольги с осушителем – (25 шт.);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 длина контура в растянутом виде 3 м (3000 мм);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 двумя разборными влагосборниками, встроенными в линию вдоха и выдоха - с дополнительной трубкой (лимб); - стерилизовано оксидом этилена; - для однократного применения. Комплектность: 1. Трубка растяжимая диаметром 22 мм и длиной 1500 мм – 4 шт; 2. Влагосборник – 2 шт; 3. Прямой адаптер 22M×22F – 10 шт; 4. Переходник 22M×22М – 2 шт; 5. Тройник пациента (Y-адаптером) с двумя портами – 1 шт; 6. Угловой адаптер с портом – 1 шт; 7. Трубка растяжимая диаметром 22 мм и длиной 1000 мм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длина контура до 1,5 м (1500 мм) ;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стерилизовано оксидом этилена; - для однократного применения. Комплектность: 1. Трубка растяжимая диаметром 22 мм и длиной 1500 мм –2 шт; 2. Прямой адаптер 22M×22F – 4 шт; 3. Переходник 22M×22M – 2 шт; 4. Тройник пациента (Y-адаптером) с двумя портами – 1 шт; 5. Угловой адаптер с портом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1,8 мл + Инфузионный набор длина канюли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3 мл + Инфузионный набор длина канюли 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рентгенконтрастной пластиной, с петлей 45х45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 состоит из: Готовых плотных питательных сред с факторами роста, представляют собой разлитые в чашки Петри. Одна чашка содержит примерно 20 мл готовой среды. Прозрачные, или матовые. Гелеобразные, Весовая дозировка 18,0 г ± 2,0. Чашки Петри- изготовлены из полистирола, имеют тройное отверстие, вентилируемая, стерильная. Размеры: диаметр (крышка чашки Петри) Ø 90 мм, высота h 16,5 мм. Бактериологическая петля Объем - 1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 толщина стандартизированы, изготовлены из стекла, обладают высокой степенью прозрачности. Одноразовые перчатки- длина не менее 230 мм толщина не менее 0,1мм не более 0,2 мм, вес 1 перчатки не менее 3,5 гр. И не более 5,0 гр. Материал: Натуральный латекс. Одноразовые маски -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 ны для удобного расположения маски на лице. Имеется встроенный фиксатор для носа с целью прилегания маски по форме носа. Три складки, расположенные в середине изделия, предназначены для бо- лее удобного расположения маски на лице. Обеспечивает максимальный уровень фильтрации. 1. Желточно-солевой агар объемом 20 мл, диаметром 90 мм, светло-янтарный (светло-желтый); 2. Шокодадный агар объемом 20 мл, диаметром 90 мм, коричневого (шокодадный) цвет; 3. Агар Эндо объемом 20 мл, диаметром 90 мм, розового цвета; 4. Агар Сабуро декстрозный объемом 20 мл, диаметром 90 мм, светло-янтарный (светло-желтый); 5. Бактериологическая петля Обьемом 0,005 мл, диаметром 1 мм; 6. Предметное стекло, шлифованное размером 25х75 мм; 7. Одноразовые перчатки; 8. Одноразовая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Одна чашка содержит примерно 20 мл готовой среды. Прозрачные, или матовые. Гелеобразные,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90 мм, высота h 16,5 мм. Бактериологическая петля объемом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их толщина стандартизирована, изготовлены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менее 3,5 г и не более 5,0 г. Материал: натуральный латекс. Одноразовые маски: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Обеспечивает максимальный уровень фильтрации. 1. Сывороточный агар объемом 20 мл, размер диаметра 90мм, светло-желтого цвета; 2. 5 % кровяной агар объемом 20 мл, диаметром 90 мм, красного цвета; 3. Агар Колумбийский с бараньей кровью объемом 20 мл, диаметром 90 мм, вишнево-красного цвета; 4. Питательный агар в пробирке / наклоном объемом 5 мл, размером 16х120 мм, светло-желтого цвета; 5. Сывороточный агар в пробирке / наклоном объемом 5 мл, размером 16х120 мм, соломенно-желтого цвета; 6. Полужидкий агар объемом 5 мл, размером 16х120 мм, желтого цвета; 7. Шокодадный агар объемом 20 мл, диаметром 90 мм, коричневого (шокодадный) цвет; 8. Бактериологическая петля диаметром 1 мм; 9. Предметное стекло шлифованное размером 26х76 мм; 10. Одноразовые перчатки; 11. Одноразовая маска; 12. Чашка Петри;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дезинфекции операционного поля,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без рентгеноконтрастной нити, размер: круглые диаметром 5 см - 5 шт. 2. Зажим - 1 шт. 3. Перчатки диагностические, смотровые, латексные, неопудренные, размер М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мочевого пузыря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стола (стандартное) 50 см х 50 см - 1 шт. 2. Покрытие для стола (стандартное) 60 см х 60 см- 1 шт. 3. Салфетки марлевые, хирургические с рентгеноконтрастной нитью 7,5 см х 7,5 см - 2 шт. 4. Тампоны круглые, марлевые, без рентгеноконтрастной нити, диаметр: 5 см - 4 шт. 5. Пинцет пластиковый - 2 шт. 6. Кювета градуированная, пластиковая, объем: 1000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центральных вен,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 2. Салфетка впитывающая 33 см х 33 см - 1 шт. 3. Зажим пластиковый - 1 шт. 4. Тампоны круглые, без рентгеноконтрастной нити, без ваты, диаметр: 5 см - 5 шт. 5. Простыня (усиленная) с отверстием 10 см, c адгезивным краем, 75 см х 90 см - 1 шт. 6. Игла для локальной анестезии, размер: 22G - 1 шт. 7. Игла инъекционная, размер: 18G - 1 шт. 8. Шприц инъекционный, объем: 10 мл - 1 шт. 9. Шприц инъекционный, объем: 20 мл - 1 шт. 10. Скальпель с рукояткой, размер: №23 - 1 шт. 11. Лоток градуированный, пластиковый, объем: 60-250 мл - 1 шт. 12. Иглодержатель стальной - 1 шт. 13. Ножницы хирургические - 1 шт. 14. Зажим металлический (для артерии) - 1 шт. 15. Салфетка 5 см х 5 см - 5 шт. 16. Салфетка 7,5 см х 7,5 см - 6 шт. 17. Повязка-пленка адгезивная, прозрачная, фиксирующая 10 см х 15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двухслойная 50 см х 50 см - 1 шт. 2. Салфетка двухслойная с отверстием 5 см, 50 см х 50 см - 1 шт. 3. Клещи с кнопками-защелками, длина: 19 см - 1 шт. 4. Перчатки диагностические, смотровые, латексные, неопудренные, размер L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местной анестезии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 2. Покрытие с клейкой полосой 50 см х 50 см - 1 шт. 3. Салфетки впитывающие 33 см х 33 см - 1 шт. 4. Салфетки из нетканого материала 7,5 см х 7,5 см см - 4 шт. 5. Тампоны круглые из нетканого материала, диаметр: 5 см - 5 шт. 6. Игла атравматичная, размер: 22G - 1 шт. 7. Шприц пластиковый, объем: 5 мл - 1 шт. 8. Зажим пластиковый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обработки ран,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хирургическая 7,5 см х 7,5 см - 5 шт. 2. Пинцет пластиковый - 1 шт. 3. Тампоны хирургические, размер: круглые, диаметром 5 см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перевязки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Пинцет анатомический голубого, зеленого цвета, длина: 13 см - 2 шт. 2. Салфетки перевязочные из нетканого материала 7,5 см х 7,5 см - 2 шт. 3. Тупферы марлевые, размер: круглые диаметром 5 см - 6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снятия швов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размер: круглые диаметром 5 см - 6 шт. 2. Нож для снятия швов - 1шт. 3. Пинцет анатомический, длина: 13 см - 1 шт. 4. Перчатки диагностические, смотровые, латексные, неопудренные, размер L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№1 Часть 1. Набор для начала процедуры: 1. Тампон марлевый, без рентенконтрастной нити, размером 5 см - 5 шт 2. Покрытие без липкого края 38×45 см - 1 шт 3. Салфетка марлевая 5×5 см, 12-слойная - 5 шт 4. Пластырная полоска 2×7 см - 6 шт Часть 2. Набор для окончания процедуры: 1. Тампон марлевый без рентенконтрастной нити, размером 5 см - 4 шт 2. Салфетка марлевая 5×5 см, 12-слойная - 5 шт 3. Бинт фиксирующий эластичный 10 см×4 м - 1 шт 4. Пластырная полоска 2×7 см - 6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№2 Часть 1. Набор для начала процедуры: 1. Маска трехслойная на резинках - 1 шт 2. Перчатки медицинские смотровые размером 7 - 1 пара 3. Тампон нетканый без рентенконтрастной нити, размером 5 см - 5 шт 4. Покрытие без липкого края 50×75 см - 1 шт 5. Шприц 5 мл, Luer - 2 шт 6. Салфетка нетканая 7,5×7,5 см, 12-слойная - 5 шт 7. Пластырная полоска 2×7 см - 6 шт Часть 2. Набор для окончания процедуры: 1. Маска трехслойная на резинках - 1 шт 2. Перчатки медицинские смотровые размером 7 - 1 пара 3. Тампон нетканый без рентенконтрастной нити, размером 5 см - 4 шт 4. Салфетка нетканая 7,5×7,5 см, 12-слойная - 4 шт 5. Пластырная полоска 2×7 см - 6 шт 6. Бинт фиксирующий эластичный 10 см×4 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HBsAg в сыворотке (плазме) крови вируса гепатита В "ВГВ-HBsAg-ImmoBia"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"ВГВ-HBsAg-ImmoBia"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При проверке образцов, достоверно не содержащих HBsAg, диагностическая специфичность Набора реагентов "ВГВ-HBsAg- ImmoBia" составляет 100%. 2. Аналитическая чувствительность. Минимальная достоверно выявляемая концентрация поверхностного антигена вируса гепатита В (HBsAg), по способу 1 - 0,01 МЕ/мл, по способу 2 - 0,05 МЕ/мл. 3.Чувствительность. При проверке образцов, достоверно содержащих HBsAg, диагностическая чувствительность Набора реагентов "ВГВ-HBsAg-ImmoBia" составляет 100%. 4. Воспроизводимость. Внутрисерийный коэффициент  вариации выявления HBsAg в одном и том же образце сыворотки (плазмы) крови с использованием Набора реагентов "ВГВ-HBsAg-ImmoBia" не превышает 6,0%. Межсерийный коэффициент  вариации выявления HBsAg в одном и том же образце сыворотки (плазмы) крови с использованием Набора реагентов "ВГВ-HBsAg-ImmoBia" не превышает 7,0%. 1.Планшет полистироловый, стрипированный, на внутренней поверхности лунок планшета иммобилизованы антитела к HBsAg, готов к использованию; 2. Отрицательный контроль К-, инактивирован, на основе сыворотки крови человека, не содержащей HBsAg, бесцветная жидкость, готов к использованию, (3,0 мл); 3.Положительный контроль К1+, инактивирован, на основе сыворотки крови человека, содержащей HBsAg, готов к использованию, (1,0 мл);; 4. Положительный контроль К2+, инактивирован, на основе сыворотки крови человека, содержащей HBsAg, готов к использованию, (1,0 мл); 5. Коньюгат В, прозрачная окрашенная жидкость, готов к использованию (4,0 мл); 6. Концентрат конъюгата А, прозрачная окрашенная жидкость, 11-кратный концентрат, (0,5 мл); 7.Буфер для разведения концентрата конъюгата А, прозрачная окрашенная жидкость, готов к использованию, (5,0 мл); 8.Субстратный раствор тетраметилбензидина (ТМБ), прозрачная бесцветная жидкость, готов к использованию, (14 мл); 9. Концентрат отмывочного раствора, прозрачная бесцветная жидкость, 26-кратный концентрат, (22 мл); 10.Стоп-реагент, прозрачная бесцветная жидкость, готов к использованию (14 мл); 11. Наконечники для пипеточных дозаторов 2-200 мкл;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ВИЧ-1,2 и антигена р24 ВИЧ-1 "р24 –ВИЧ-1,2-ImmoBia"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"р24 –ВИЧ-1,2-ImmoBia" рассчитан на проведение анализа в дубликатах 90 исследуемых образцов, 6 проб контрольных сывороток, всего 192 определений.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При проверке образцов сыворотки и плазмы крови человека, достоверно не содержащих специфические антитела к вирусам иммунодефицита человека I и II типов (ВИЧ I, II) ВИЧ I группы 0 и антиген р24 ВИЧ I, диагностическая специфичность Набора реагентов "р24 –ВИЧ-1,2-ImmoBia" составляет 100%. 2.Чувствительность. При проверке образцов сыворотки и плазмы крови человека, достоверно содержащих специфические антитела к вирусам иммунодефицита человека I и II типов (ВИЧ I, II) ВИЧ I группы 0 и/или антиген р24 ВИЧ I, диагностическая чувствительность Набора реагентов "р24 –ВИЧ-1,2-ImmoBia" составляет 100%. 3.Воспроизводимость Межсерийный коэффициент вариации результатов выявления антител к вирусам иммунодефицита человека I и II типов (ВИЧ I, II) ВИЧ I группы 0 и антигена р24 ВИЧ I в одном и том же образце cыворотки (плазмы) крови с использованием Набора реагентов "р24 –ВИЧ-1,2-ImmoBia" не превышает 7,0%.1. Планшет 96-луночный стрипированный, в лунках 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использованию, 2 шт; 2. Отрицательный контрольный образец (К-), инактивирован, на основе сыворотки крови человека, не содержащий антиген р24 ВИЧ I и антитела к ВИЧ I (0), II, готов к использованию (3,0 мл); 3. Положительный контрольный образец (К1+), инактивирован, на основе сыворотки крови человека, содержащий специфические антитела к ВИЧ I (0), II, готов к использованию.(1,0 мл); 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мл); 5. Конъюгат А, готов к использованию (6,5 мл); 6. Концентрат коньюгата В (11-кратный) (2,5 мл); 7. Буфер для разведения концентрата коньюгата В, готов к использованию, (30 мл); 8. Раствор субстрата тетраметилбензидина (ТМБ), готов к использованию (30,0 мл); 9. Концентрат отмывочного раствора (солевой раствор с твин-20 и бензойной кислотой) 26-кратный, (100 мл); 10. Стоп-реагент, готов к использованию (30 мл); 11. Наконечники для пипеточных дозаторов 2-200 мкл;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антител к индивидуальным белкам вируса гепатита С (core, NS3, NS4, NS5) "ImmoBia-анти-ВГС-спектр"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"ImmoBia-анти-ВГС-спектр" рассчитан на проведение 24 исследований, включая контроли по выявлению иммуноглобулинов классов G и М к ВГС. Возможны 6 независимых постановок по 4 анализа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 Чувствительность.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содержащие антитела к ВГС: чувствительность по антителам к ВГС - 100%. 2.Специфичность.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не содержащие антитела к ВГС: специфичность по антителам к ВГС - 100%. 1. Планшет разборный с иммобилизованными на внутренней поверхности лунок рекомбинантными антигенами ВГС, готовый для использования 2. Положительный контрольный образец К+, инактивированный, готовый для использования, (1 мл) 3. Отрицательный контрольный образец К-, инактивированный, готовый для использования, (1 мл) 4. Коньюгат (антитела к IgM и IgG человека, меченные пероксидазой хрена), концентрат (1,5 мл) 5. Раствор для разведения сывороток (РС), готовый для использования, (10 мл) 6. Раствор для разведения коньюгата (РК), готовый для использования (13 мл) 7. Концентрат фосфатно-солевого буферного раствора с твином (ФСБ-Т?25), (28,0 мл) 8. Субстратный буферный раствор (СБР), готовый для использования (13 мл) 9. Тетраметилбензидин (ТМБ), концентрат, (1,5 мл) 10.Стоп-реагент, готов к использованию, (12 мл) 11. Наконечники для пипеточных дозаторов 2-200 мкл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 "Chlamydia trachomatis–IgG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"Chlamydia trachomatisIgG-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иммуноглобулинов класса G к Chlamydia trachomatis, включающей образцы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иммуноглобулинов класса G к Chlamydia trachomatis, включающей образцы сывороток, не содержащие IgG к Chlamydia trachomatis: по иммуноглобулинам класса G к Chlamydia trachomatis – 100%. 1. Планшет, покрытый антигеном, 12 x 8 лунок в пакете с осушителем, готовый к использованию 2. Положительный контроль (калибратор 3) 80 ед/мл, содержащий специфические человеческие антитела, готовый к использованию раствор (2,0 мл) 3. Отрицательный контроль (калибратор 1) 5 ед/мл, не содержащий специфических человеческих антител, готовый к использованию раствор (2,0 мл) 4. CUT-OFF (Калибратор 2) 20 ед/мл — раствор, содержащий специфические человеческие антитела в предельной концентрации, готовый к использованию (3,0 мл) 5. Калибратор 4 (320 ед/мл) — готовый к использованию раствор, содержащий специфические человеческие антитела (2,0 мл) 6. Конъюгат. Раствор, содержащий меченный пероксидазой животный иммуноглобулин к IgG человека, готовый к использованию (15,0 мл) 7. Разбавитель образца 2. Буфер со стабилизаторами протеина, готовый к использованию (105 мл) 8. Реагент TMB-Complete 2. Раствор хромогенного субстрата, содержащий TMB / H2O2, готовый к использованию (15 мл) 9. Промывочный раствор. 20 ? концентрированный буфер (75 мл) 10. Стоп-реагент. Кислотный раствор,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видоспецифических иммуноглобулинов класса А к Chlamydia trachomatis "Chlamydia trachomatis–IgА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"Chlamydia trachomatis-IgА-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 Чувствительность Результат качественного определения набором иммуноглобулинов класса A к Chlamydia trachomatis, включающей образцы сывороток, содержащие специфические IgA к Chlamydia trachomatis: по иммуноглобулинам класса A к Chlamydia trachomatis – 100%. 2. Специфичность Результат качественного определения набором иммуноглобулинов класса A к Chlamydia trachomatis, включающей образцы сывороток, не содержащие IgA к Chlamydia trachomatis: по иммуноглобулинам класса A к Chlamydia trachomatis – 100%. 1. Планшет, покрытый антигеном, 12 x 8 лунок в пакете с осушителем, готовый к использованию — 1 шт 2. Положительный контроль (К+) (калибратор 3) 80ед/мл - содержащий специфические человеческие антитела, раствор готовый к использованию (2,0 мл) 3. Отрицательный контроль(К–) (калибратор1) 5ед/мл - не содержащий специфических человеческих антител, раствор готовый к использованию (2,0 мл) 4. Конъюгат - раствор, содержащий меченный пероксидазой животный иммуноглобулин к к IgА человека, готовый к использованию (15 мл) 5. Разбавитель образца 2. Буфер со стабилизаторами протеина, готовый к использованию (105 мл) 6. Стоп-реагент. Кислотный раствор, готовый к использованию (15 мл) 7. CUT-OFF (калибратор 2), 20ед/мл раствор, содержащий специфические человеческие антитела в предельной концентрации, готовый к использованию (3,0 мл) 8. Калибратор 4 (320 ед / мл) содержащий специфические человеческие антитела, готовый к использованию раствор (2,0 мл) 9. Реагент ТМБ-Complete 2 Раствор хромогенного субстрата, содержащий TMB / H2O2, готовый к использованию (15 мл) 10. 20 х концентрированный буфер - промывочный раствор (75 мл) 11. Наконечники для пипеточных дозаторов 2-200 мкл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Е-антигена вируса гепатита В "НВе-антиген-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"НВе-антиген-ImmoBia"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При проверке образцов, достоверно не содержащих НВеАg, диагностическая специфичность Набора реагентов "НВе-антиген- ImmoBia" составляет 100%. 2.Чувствительность. При проверке образцов, достоверно содержащих НВеАg, диагностическая чувствительность Набора реагентов "НВе-антиген-ImmoBia" составляет 100%. 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 2. Положительный контрольный образец (К+) на основе рекомбинантного НВеАg, готовый для использования, (1,5 мл) 3. Отрицательный контрольный образец (К–) на основе инактивированной сыворотки крови человека, не содержащий НВеАg, готовый для использования, (2,5 мл) 4. Конъюгат моноклональных антител к НВеАg с пероксидазой хрена, готовый для использования (13,0 мл) 5. 25-кратный концентрат фосфатно-солевого буферного раствора с твином (ФСБ-Т?25), (28,0 мл) 6. Раствор тетраметилбензидина (раствор ТМБ), готовый для использования, (13,0 мл) 7. Стоп-реагент, готов к использованию, (12,0 мл) 8. Наконечники для пипеточных дозаторов 2-200 мкл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 подтверждения наличия антигена р24 ВИЧ-1 "антиген р24 –ВИЧ-1-ImmoBia"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"антиген р24–ВИЧ-1-ImmoBia" рассчитан на проведение 96 анализов в режиме выявления р24-антигена или 48 анализов в режиме подтверждения, включая контроли. Для исследования небольшой партии проб в режиме выявления возможны 12 независимых постановок ИФА по 8 анализов, включая контроли (3 на каждую постановку), в режиме подтверждения – 6 независимых постановок по 8 анализов, включая контроли (3 на каждую постановку).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набора по антигену р24 ВИЧ-1 составляет 100%. 2.Чувствительность. Чувствительность по антигену р24 ВИЧ-1 – минимальная концентрация антигена р24 ВИЧ-1, достоверно определяемая набором, составляет 5 пг/мл.1. Планшет разборный с иммобилизованными моноклональными антителами к антигену р24 ВИЧ-1, готов к использованию 2. Положительный контрольный образец (К+), содержащий рекомбинантный р24 ВИЧ-1 в концентрации 160 пг/мл, инактивированный, готов к использованию (2 мл) 3. Отрицательный контрольный образец (К-), инактивированный, готов к использованию (6 мл) 4. Коньюгат №1 - концентрат (биотинилированные антитела к р24 ВИЧ-1), прозрачная синего цвета жидкость (1,5 мл) 5. Коньюгат №2 - концентрат (стрептавидин-пероксидаза), прозрачная оранжевого цвета жидкость (1,5 мл) 6. Раствор для разведения коньюгата №1 (РК 1), готов к использованию (13 мл) 7. Раствор для разведения коньюгата №2 (РК 2), готов к использованию (13 мл) 8. Раствор подтверждающего агента (РПА) - (антитела к р24 ВИЧ-1), готов к использованию (3 мл) 9. Раствор для разведения образцов (РРО), прозрачная светло-зелҰного цвета жидкость, готов к использованию (6 мл) 10. Концентрат фосфатно-солевого буферного раствора с твином (ФСБ-Тх25), (по 28 мл) 11. Субстратный буферный раствор (СБР), готовый для использования (13 мл) 12. Тетраметилбензидин (ТМБ), концентрат, (1,5 мл) 13. Стоп-реагент, готов к использованию (12 мл) 14.Наконечники для пипеточных дозаторов 2-200 мкл 15.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A к Trichomonas vaginalis в сыворотке (плазме) крови "Trichomonas vaginalis-IgA-ImmoBia"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"Trichomonas vaginalis-IgA-ImmoBia" рассчитан на проведение 96 анализов.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по IgA к Trichomonas vaginalis - соответствие результатов качественного определения набором IgA к Trichomonas vaginalis в образцах сывороток, не содержащих IgA к Trichomonas vaginalis, составляет 100%. 2.Чувствительность. Чувствительность по IgA к Trichomonas vaginalis - соответствие результатов качественного определения набором IgA к Trichomonas vaginalis в образцах сывороток, содержащих IgA к Trichomonas, составляет 100%. 1. Планшет разборный с иммобилизованным антигеном Trichomonas vaginalis, 1 шт 2. Конъюгат, лиофилизированный – 1 фл 3. 25-кратный концентрат фосфатно-солевого буферного раствора с твином (ФСБ-Т?25) – 1 фл., 28 мл 4. Раствор для предварительного разведения (РПР) – 1 фл., 3 мл 5. Раствор для разведения сывороток (РС) – 1 фл., 13 мл 6. Раствор для разведения конъюгата (РК) – 1 фл., 13 мл 7. Раствор тетраметилбензидина (ТМБ) – 1 фл., 13 мл 8. Стоп-реагент – 1 фл., 12 мл 9. Положительный контрольный образец (К+), инактивированный ? 1 фл., 0,5 мл 10. Отрицательный контрольный образец (К?), инактивированный – 1 фл. 1 мл 11. Наконечники для пипеточных дозаторов 2-200 мкл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и M к вирусу гепатита C "Геп-С-IgG-IgМ-ImmoBia"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"Геп-C-IgG-IgM-ImmoBia" рассчитан на проведение 96 (8х12) анализов, включая контроли. Набор предназначен для ручной постановки анализа. Возможно использование набора в автоматических ИФА-анализаторах открытого типа.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по антителам к ВГС – соответствие результатов качественного определения набором иммуноглобулинов классов G и М к ВГС в сыворотках, не содержащих антитела к вирусу гепатита С – 100%. 2.Чувствительность. Чувствительность по антителам к ВГС – соответствие результатов качественного определения набором иммуноглобулинов классов G и М к ВГС в сыворотках, содержащих антитела к вирусу гепатита С – 100%. 3. – значения ОП в лунках с отрицательным контрольным образцом (ОП К–) не более 0,2; – значения ОП в лунках с положительным контрольным образцом (ОП К+) не менее 0,8. 1. Планшет цельный с иммобилизованными рекомбинантными антигенами вируса гепатита С, готовый для использования, 1 шт 2. Положительный контрольный образец (К+) на основе инактивированной сыворотки крови человека, содержащий антитела к ВГС, готовый для использования (1 мл), 1 флакон 3. Отрицательный контрольный образец (К-) на основе инактивированной сыворотки крови человека, не содержащий антитела к ВГС, готовый для использования (1 мл), 1 флакон 4. Конъюгат (смесь антител к IgG и IgМ человека, меченных пероксидазой хрена), концентрат (1,5 мл) 5. Раствор для разведения сывороток (РС) (10 мл), 1 флакон 6. Раствор для разведения конъюгата (РК) (13 мл), 1 флакон 7. 25-кратный концентрат фосфатно-солевого буферного раствора с твином (ФСБ-Тх25) (28 мл), 1 флакон 8. Субстраный буферный раствор (СБР) (13 мл), 1 флакон 9. Тетраметилбензидин (ТМБ), концентрат (1,5 мл), 1 флакон 10. Стоп-реагент, готовый для использования (21 мл), 1 флакон 11. Наконечники для пипеточных дозаторов 2-200 мкл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 "анти-НВс-lgG-ImmoBia"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"анти-НВс-lgG-ImmoBia"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Специфичность выявления иммуноглобулинов класса G к НВсАg – составляет 100%: среднее арифметическое значение оптической плотности в лунках с отрицательными образцами ОПотр &lt; ОПкрит. 2.Чувствительность. Чувствительность выявления иммуноглобулинов класса G к НВсАg – составляет 100%: среднее арифметическое значение оптической плотности в лунках с положительными образцами ОПполож ≥ ОПкрит. 1. Планшет разборный (12 восьмилуночных стрипов) с иммобилизованным на внутренней поверхности лунок рекомбинантным НВсАg, готовый для использования 2. Положительный контрольный образец (К+) на основе инактивированной сыворотки крови человека, содержащий IgG к НВсАg, готовый для использования, (1,5 мл) 3. Отрицательный контрольный образец (К–) на основе инактивированной сыворотки крови человека, не содержащий IgG к НВсАg, готовый для использования, (2,5 мл) 4. Конъюгат, моноклональных антител к IgG человека, меченый пероксидазой хрена, готовый для использования (13,0 мл) 5. Раствор для разведения сывороток (РРС), готовый для использования, (12,0 мл) 6. Концентрат фосфатно-солевого буферного раствора с твином (ФСБ-Т?25), (28,0 мл) 7. Раствор тетраметилбензидина (раствор ТМБ), готовый для использования, (13,0 мл) 8. Стоп-реагент, готов к использованию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Mycoplasma hominis "Mycoplasma hominis 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"Mycoplasma hominis G-ImmoBia" рассчитан на проведение 96 анализов, включая контроли. Возможны 12 независимых постановок ИФА, при каждой из которых 3 лунки используют для постановки контролей.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Результат качественного определения набором иммуноглобулинов класса G к Mycoplasma hominis в образцах сывороток, не содержащих специфические IgG к Mycoplasma hominis: специфичность по иммуноглобулинам класса G к Mycoplasma hominis – 100%. 2.Чувствительность. Результат качественного определения набором иммуноглобулинов класса G к Mycoplasma hominis в образцах сывороток, содержащих специфические IgG к Mycoplasma hominis: чувствительность по иммуноглобулинам класса G к Mycoplasma hominis – 100%. 1. Планшет разборный с иммобилизованным рекомбинантным антигеном р120 Mycoplasma hominis, 1 шт 2. Отрицательный контрольный образец (К–), инактивированный – на основе инактивированной сыворотки крови человека, не содержащий иммуноглобулины класса G к Mycoplasma hominis (1 мл), 1 флакон 3. Конъюгат, концентрат – антитела к IgG человека, меченные пероксидазой хрена (1,5 мл), 1 флакон 4. Раствор для разведения конъюгата (РК) (13 мл), 1 флакон 5. Разводящий буфер для сывороток (РБС) (13 мл), 1 флакон 6. 25-кратный концентрат фосфатно-солевого буферного раствора с твином (ФСБ-Т?25) (28 мл), 1 флакон 7. Раствор тетраметилбензидина (ТМБ) (13 мл), 1 флакон 8. Стоп-реагент (12 мл), 1 флакон 9. Положительный контрольный образец (К+), инактивированный – на основе инактивированной сыворотки крови человека, содержащий иммуноглобулины класса G к Mycoplasma hominis (0,5 мл), 1 флакон 10. Наконечники для пипеточных дозаторов 2-200 мкл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Trichomonas vaginalis в сыворотке (плазме) крови "Trichomonas vaginalis-IgG-ImmoBia"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"Trichomonas vaginalis-IgG-ImmoBia" рассчитан на проведение 96 анализов.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по IgG к Trichomonas vaginalis - соответствие результатов качественного определения набором IgG к Trichomonas vaginalis в образцах сывороток, не содержащих IgG к Trichomonas vaginalis, составляет 100%. 2.Чувствительность. Чувствительность по IgG к Trichomonas vaginalis - соответствие результатов качественного определения набором IgG к Trichomonas vaginalis в образцах сывороток, содержащих IgG к Trichomonas, составляет 100%. 1.Планшет разборный с иммобилизованным антигеном Trichomonas vaginalis, 1 шт; 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 3Отрицательный контрольный образец (К?), инактивированный – 1 фл. 1 мл;; 4. Конъюгат, лиофилизированный – 1 фл;; 5. Раствор для разведения конъюгата (РК), (13 мл); 6. Раствор для предварительного разведения (РПР) – 1 фл., 3 мл; 7. Раствор для разведения сывороток (РС) – 1 фл., 13 мл;; 8.Раствор для разведения конъюгата (РК) – 1 фл., 13 мл; 9. Раствор тетраметилбензидина (ТМБ) – 1 фл., 13 мл; 10. Стоп-реагент – 1 фл., 12 мл; 11. Наконечники для пипеточных дозаторов 2-200 мкл;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антигенам Ascaris lumbricoides в сыворотке (плазме) крови "Аскарида-IgG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"Аскарида- IgG-ImmoBia" рассчитан на проведение 96 определений, включая контрольные образцы, допускается 12 независимых постановок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выявления иммуноглобулинов класса G к антигенам Ascaris lumbricoides – соответствие результатов качественного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отрицательными сыворотками меньше либо равны величине диагностического значения оптической плотности, умноженного на 0,85 (ОПотр ≤ 0,85 × ОПД). 2.Чувствительность. Чувствительность выявления иммуноглобулинов класса G к антигенам Ascaris lumbricoides – соответствие результатов качественного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положительными сыворотками больше либо равны величине диагностического значения оптической плотности (ОПполож ≥ ОПД). 3. Титр стандартного образца должен быть не менее 1:800. 1. Планшет разборный (12 восьмилуночных стрипов) с иммобилизованными на внутренней поверхности лунок антигенами Ascaris lumbricoides, готовый для использования 2. Конъюгат моноклональных антител к IgG человека с пероксидазой хрена, готовый для использования (13,0 мл) 3. Раствор для предварительного разведения сывороток (РПРС) (10,0 мл) 4. Раствор для разведения сывороток (РРС), готовый для использования, (12,0 мл) 5. 25-кратный концентрат фосфатно-солевого буферного раствора с твином (ФСБ-Т?25), (28,0 мл) 6. Раствор тетраметилбензидина, (ТМБ), готов к использованию (13,0 мл) 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использования (1,5 мл) 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 9. Стоп-реагент, готов к использованию, (12,0 мл) 10. Наконечники для пипеточных дозаторов 2-200 мкл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"HSV 1,2 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При проверке образцов, достоверно не содержащие IgG антитела к антигенам HSV 1,2, специфичность Набора реагентов "HSV 1,2 IgGImmoBia" составляет 100%. 2. Чувствительность. При проверке образцов, достоверно содержащие IgG антитела к антигенам HSV 1,2, чувствительность Набора реагентов "HSV 1,2 IgGImmoBia" составляет 100%. 3. Воспроизводимость. Коэффициент вариации результатов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 1. Планшет, покрытый антигеном, 12 x 8 лунок в пакете с осушителем, готовый к использованию 2. Положительный контроль (К+) (калибратор 3) 80ед/мл - содержащий специфические человеческие антитела, раствор готовый к использованию (2,0 мл) 3. Отрицательный контроль(К–) (калибратор1) 5ед/мл - не содержащий специфических человеческих антител, раствор готовый к использованию (2,0 мл) 4. CUT-OFF (калибратор 2), 20ед/мл раствор, содержащий специфические человеческие антитела в предельной концентрации, готовый к использованию (3,0 мл) 5. Калибратор 4 (160 ед/мл) содержащий специфические человеческие антитела, готовый к использованию раствор (2,0 мл) 6. Конъюгат - раствор, содержащий меченный пероксидазой животный иммуноглобулин к IgG человека, готовый к использованию (15 мл) 7. Разбавитель образца 2- Готовый к использованию буфер со стабилизаторами белка (105 мл) 8. Реагент TMB-Complete 2- Готовый к использованию раствор хромогенного субстрата, содержащий TMB/H2O2 (15 мл) 9. Промывочный раствор- 20? концентрированный буфер (75 мл) 10. Cтоп-реагент – 1М раствор серной кислоты,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"ImmoBia-ВЭБ-VCAlgG "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Чувствительность. Чувствительность выявления IgG к VCA ВЭБ – соответствие результатов определения набором IgG к VCA ВЭБ составляет 100%: значения оптической плотности в лунках с положительными образцами больше ОПкрит. 2. Специфичность. Специфичность выявления IgG к VCA ВЭБ – соответствие результатов определения набором IgG к VCA ВЭБ – составляет 100%: значения оптической плотности в лунках с отрицательными образцами меньше 0,8×ОПкрит. 1. Планшет разборный (12 x 8 лунок) с иммобилизованными на внутренней поверхности лунок рекомбинантными антигенами VCA ВЭБ, готовый для использования 2. Отрицательный контроль (К–) (калибратор1) 5ед/мл - не содержащий специфических человеческих антител, раствор готовый к использованию (2,0 мл) 3. CUT-OFF (калибратор 2), 20ед/мл раствор, содержащий специфические человеческие антитела в предельной концентрации, готовый к использованию (3 мл) 4. Положительный контроль (К+) (калибратор 3) 80ед/мл - содержащий специфические человеческие антитела, раствор готовый к использованию (2 мл) 5. Калибратор 4 (320 ед / мл) содержащий специфические человеческие антитела, готовый к использованию раствор (2 мл) 6. Конъюгат - раствор, содержащий меченный пероксидазой животный иммуноглобулин к IgG человека, готовый к использованию (15 мл) 7. Разбавитель образца 2 - Буфер со стабилизаторами протеина, готовый к использованию (105 мл) 8. Реагент ТМБ-Complete 2 Раствор хромогенного субстрата, содержащий TMB / H2O2, готовый к использованию (15 мл) 9. 20х концентрированный буфер-промывочный раствор (75 мл) 10. Стоп-реагент 1М раствор серной кислоты,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M к вирусу простого герпеса 1и 2 типов "HSV 1,2 IgM-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"HSV 1,2 IgМ- ImmoBia" рассчитан на проведение анализа 96 определений при использовании всех стрипов планшета.Набор содержит все необходимые для проведения анализов унифицированные и неспецифические реагенты. 1. Специфичность.При проверке образцов, достоверно не содержащие IgM антитела к антигенам HSV 1,2, специфичность Набора реагентов "HSV 1,2 IgMImmoBia" составляет 100%. 2. Чувствительность. При проверке образцов, достоверно содержащие IgМантитела к антигенам HSV 1,2, чувствительность Набора реагентов "HSV 1,2 IgMImmoBia" составляет 100%. 3. Воспроизводимость. Коэффициент вариации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 не превышает 8,0%. 1. Планшет, покрытый антигеном, 12 x 8 лунок в пакете с осушителем, готов к использованию 2. Положительный контроль- раствор, содержащий специфические человеческие антитела, готовый к использованию (2 мл) 3. Отрицательный контроль- раствор, не содержащий специфических человеческих антител, готовый к использованию (2 мл) 4. CUT-OFF- раствор, содержащий специфические человеческие антитела в предельной концентрации, готовый к использованию (3 мл) 5. Конъюгат- раствор, содержащий меченный пероксидазой животный иммуноглобулин к IgM человека, готовый к использованию (15 мл) 6. Разбавитель образца 2- Буфер со стабилизаторами белка и сорбентом IgG/RF, готовый к использованию (105 мл) 7. Реагент TMB-Complete 2 - Раствор хромогенного субстрата, содержащий TMB / H2O2, готовый к использованию (15 мл) 8. Промывочный раствор -20 ? концентрированный буфер (75 мл) 9. Стоп-реагент - Кислотный раствор,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А к Mycoplasma hominis "Mycoplasma hominis А –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"Mycoplasma hominis А-ImmoBia" рассчитан на проведение 96 анализов, включая контроли. Возможны 12 независимых постановок ИФА, при каждой из которых 3 лунки используют для постановки контролей.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по IgА к Mycoplasma hominis – соответствие результатов качественного определения набором IgА к Mycoplasma hominis в образцах сывороток, не содержащих IgА к Mycoplasma hominis – 100% 2.Чувствительность. Чувствительность по IgА к Mycoplasma hominis – соответствие результатов качественного определения набором IgА к Mycoplasma hominis в образцах сывороток, содержащих IgА к Mycoplasma hominis – 100%. 1. Планшет разборный с иммобилизованным рекомбинантным антигеном р120 Mycoplasma hominis; 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 3. Отрицательный контрольный образец (К–), инактивированный – на основе инактивированной сыворотки крови человека, не содержащий иммуноглобулины класса А к Mycoplasma hominis, (1 мл) –; 4. Конъюгат, концентрат – антитела к IgА человека, меченные пероксидазой хрена, (1,5 мл); 5. Раствор для разведения конъюгата (РК), (13 мл); 6. Раствор для разведения сывороток (РС), (13 мл); 7. 25-кратный концентрат фосфатно-солевого буферного раствора с твином (ФСБ-Т?25), (28 мл); 8.Раствор тетраметилбензидина (раствор ТМБ), 13 мл; 9. Стоп-реагент, готов к использованию, 12 мл; 10. Наконечники для пипеточных дозаторов 2-200 мкл;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 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 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 4. Коньюгат, рекомбинантный HBcAg, меченный пероксидазой хрена, готовый для использования (13,0 мл). 5. Раствор для разведения сывороток (РРС), готовый для использования, (12,0 мл). 6. Концентрат фосфатно-солевого буферного раствора с твином (ФСБ-Т?25), (по 28,0 мл). 7. Раствор тетраметилбензидина (раствор ТМБ), готовый для использования, (13,0 мл). 8. Стоп-реагент, прозрачная бесцветная жидкость, готов к использованию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Toxoplasma gondii "Токсо-IgM-ImmoBia"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"Токсо-IgM-ImmoBia" рассчитан на проведение анализа 92 неизвестных образцов, 4 контрольных образцов (всего 96 определений при использовании всего планшета), допускается 12 независимых постановок ИФА по 8 образцов, включая контроли.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1.Чувствительность. Результат качественного определения набором иммуноглобулинов класса М к Toxoplasma gondii в образцах сывороток, содержащих специфические IgМ к Toxoplasma gondii: чувствительность по иммуноглобулинам класса М к Toxoplasma gondii – 100%. 2. Специфичность. Результат качественного определения набором иммуноглобулинов класса М к Toxoplasma gondii в образцах сывороток, содержащих не специфические IgМ к Toxoplasma gondii: специфичность по иммуноглобулинам класса М к Toxoplasma gondii – 100%. 1. Планшет разборный 96 луночных с иммобилизованным на внутренней поверхности лунок Toxoplasma gondii, готовый для использования 2. Положительный контрольный образец (К+) на основе инактивированной сыворотки крови человека, содержащий IgM к Toxoplasma gondii, готовый для использования, (1,5 мл) 3. Отрицательный контрольный образец (К–) на основе инактивированной сыворотки крови человека, не содержащий IgM к Toxoplasma gondii, готовый для использования (2,5 мл) 4.Конъюгат моноклональных антител к IgМ человека с пероксидазой хрена, готовый для использования (13,0 мл) 5. Раствор для предварительного разведения сывороток (РПРС) (10,0 мл) 6. Раствор для разведения сывороток (РРС), готовый для использования, (12,0 мл) 7. Концентрат фосфатно-солевого буферного раствора с твином (ФСБ-Т?25), (28,0 мл) 8. Раствор тетраметилбензидина, (ТМБ), готов к использованию (13,0 мл) 9. Стоп-реагент, готов к использованию, (12,0 мл) 10. Наконечники для пипеточных дозаторов 2-200 мкл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цитомегаловирусу в сыворотке (плазме) крови "ЦМВ-IgМ-ImmoBia"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"ЦМВ-IgМ-ImmoBia" рассчитан на проведение анализа в дубликатах 46 исследуемых образцов и 2 проб контрольных сывороток (всего 96 определений).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При проверке нативных образцов, достоверно не содержащие IgM антитела к антигенам Cytomegalovirus, специфичность Набора реагентов "ЦМВ-IgМ-ImmoBia" составляет 100%. 2.Чувствительность. При проверке нативных образцов, достоверно содержащие IgМ антитела к антигенам Cytomegalovirus, чувствительность Набора реагентов "ЦМВ-IgМ-ImmoBia" составляет 100%. 3.Воспроизводимость. Коэффициент вариации результатов опре¬деления содержания IgM антител к антигенам Cytomegalovirus в одном и том же образце сыворотки (плазмы) крови с использованием Набора реагентов "ЦМВ-IgМ-ImmoBia" не превышает 8,0%. 1. Планшет 96-луночный полистироловый, стрипированный, готов к использованию, 1 шт; 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 3. Конъюгат, готов к использованию (14 мл), 1 флакон; 4.ИФА-Буфер, готов к использованию (14 мл), 1 флакон; 5.Раствор субстрата тетраметилбензидина (ТМБ), готовый для использования (14,0 мл), 1 флакон; 6. Концентрат отмывочного раствора (солевой раствор с твин-20 и бензойной кислотой), 26х-кратный (22 мл), 1 флакон; 7. Стоп-реагент, готовый для использования (14,0 мл), 1 флакон;8.Наконечники для пипеточных дозаторов 2-200 мклНаконечники для пипеточных дозаторов 2-200 мклпипеточных дозаторов 2-200 мкл;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классов А, М, G к антигенам лямблий в сыворотке (плазме) крови "Лямблия-антитела–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рассчитан на проведение 96 анализов образцов сыворотки (плазмы) крови, включая контроли. Возможно дробное использование набора.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выявления иммуноглобулинов классов А, М, G к антигенам лямблий – соответствие результатов выявления набором IgА, IgМ, IgG к антигенам лямблий составляет 100%. 2.Чувствительность. Чувствительность выявления иммуноглобулинов классов А, М, G к антигенам лямблий – соответствие результатов выявления набором IgА, IgМ, IgG к антигенам лямблий составляет 100%. 3. Титр образца, содержащего иммуноглобулины классов A, M, G к антигенам лямблий, не менее 1:800. 1. Планшет разборный (12 восьмилуночных стрипов) с иммобилизованными на внутренней поверхности лунок антигенами лямблий, готовый для использования 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 3. Отрицательный контрольный образец (К–) на основе инактивированной сыворотки крови человека, не содержащий IgА, IgМ, IgG к антигенам лямблий, готовый для использования (2,5 мл) 4. Конъюгат моноклональных антител к IgA, IgM, IgG человека с пероксидазой хрена, готовый для использования (13,0 мл) 5. Раствор для предварительного разведения сывороток (РПРС) (10,0 мл) 6. Раствор для разведения сывороток (РРС), готовый для использования, (12,0 мл) 7. Концентрат фосфатно-солевого буферного раствора с твином (ФСБ-Т?25), (28,0 мл) 8. Раствор тетраметилбензидина, (ТМБ), готов к использованию (13,0 мл) 9. Стоп-реагент (0,5 М серная кислота), готов к использованию, (12,0 мл) 10. Бумага для заклеивания планшета 11. Инструкция по применению 12. Наконечники для пипеточных дозаторов 2-200 мкл 13.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суммарных антител к core -антигену вируса гепатита В "HBсAg-антитела-ImmoBia"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"HBсAg-антитела-ImmoBia"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 1.Специфичность. Специфичность выявления антител к HBcAg — составляет 100%: значения оптической плотности в лунках с отрицательными образцами ОПотр. &gt; ОПкрит. 2.Чувствительность. Чувствительность выявления антител к HBcAg — составляет 100%: значения оптической плотности в лунках с положительными образцами ОПполож. ≤ ОПкрит. 1. Планшет разборный (12 восьмилуночных стрипов) с иммобилизованным на внутренней поверхности лунок рекомбинантным HBcAg, готовый для использования 2. Положительный контрольный образец (К+) на основе инактивированной сыворотки крови человека, содержащий антитела к HBcAg, готовый для использования, (1,0 мл) 3. Отрицательный контрольный образец (К-) на основе инактивированной сыворотки крови человека, не содержащий антитела к HBcAg, готовый для использования, (1,5 мл) 4. Конъюгат моноклональных антител к HBcAg с пероксидазой хрена, готовый для использования (13,0 мл) 5. Концентрат фосфатно-солевого буферного раствора с твином (ФСБ-Т?25), (28,0 мл) 6. Раствор тетраметилбензидина (раствор ТМБ), готовый для использования, (13,0 мл) 7. Стоп-реагент, готов к использованию (12 мл) 8. Наконечники для пипеточных дозаторов 2-200 мкл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альфа-фетопротеина в сыворотке крови "АФП-ImmoBia"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"АПФ-ImmoBia"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мышиных моноканальных антител к АФП человека с другими аналитами приведена в таблице: Аналит Перекрестная реакция, % Сывороточный альбумин &lt;0.1 ХГ &lt;0.1 Плацентарный лактоген &lt;0.1 2. Воспроизводимость. Коэффициент вариации результатов определения содержания АФП в одном и том же образце cыворотки (плазмы) крови с использованием Набора не превышает 8.0%. 3. Чувствительность Минимальная достоверно определяемая Набором "АФП-ImmoBia" концентрация АФП в cыворотке (плазме) крови не превышает 0.9 МЕ/мл. 1. Планшет 96-луночный полистироловый, стрипированный, готов к использованию 2. Калибровочные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 0 МЕ/мл – 6 мл, остальные – по 0.8 мл каждая) 3. Конъюгат, готов к использованию (14 мл) 4. Контрольная сыворотка на основе сыворотки крови человека с известным содержанием альфа-фетопротеина, готова к использованию (0.8 мл) 5. Раствор субстрата тетраметилбензидина (ТМБ), готов к использованию (14 мл) 6. Концентрат отмывочного раствора (солевой раствор с твин-20 и бензойной кислотой), 26х-кратный (22 мл) 7.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лютеинизирующего гормона в сыворотке крови "ЛГ-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Используемые в наборе реагентов моноклональные антитела обеспечивают высокую специфичность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 2.Чувствительность. Минимально определяемая концентрация ЛГ, рассчитанная на основании среднего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 3.Воспроизводимость. Коэффициент вариации результатов определений концентрации ЛГ в контрольном образце, не превышает 8%. 1. Планшет 96-луночный полистироловый, стрипированный, готовый для использования 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 3. Контрольный сыворотка на основе сыворотки крови человека с известным содержанием лютеотропного гормона, готова к использованию (0,8 мл) 4. Конъюгат готовый для использования (14 мл) 5. Раствор субстрата тетраметилбензидина (ТМБ), готовый к использованию (14 мл) 6. Концентрат промывочного раствора солевой раствор с твин-20 и бензойной кислотой), 26х-кратный (22 мл) 7. Стоп-реагент, готовый для использования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общего тироксина в сыворотке крови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"Т4-ImmoBia"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Чувствительность. Минимальная, достоверно определяемая набором концентрация Т4 в сыворотке (плазме) крови не превышает 3 нмоль/л. 2. Воспроизводимость. Коэффициент вариации результатов определения содержания Т4 в оном и том же образце сыворотки (плазмы) крови с использованием набора не превышает 8%. 3. Специфичность. Перекрестная реакция мышиных моноклональных антител к Т4 с другими аналитами приведена в таблице: Аналит Перекрестная реакция, % L-тироксин 100 D-тироксин 30 T3 0.5 1. Планшет 96-луночный полистироловый, стрипированный, готов к использованию 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 3. Конъюгат, готов к использованию (14 мл) 4. Контрольная сыворотка на основе сыворотки крови человека с известным содержанием тироксина, готова к использованию (0.8 мл) 5. Раствор субстрата тетраметилбензидина (ТМБ), готов к использованию (14 мл) 6. Концентрат отмывочного раствора (солевой раствор с твин-20 и бензойной кислотой), 26х-кратный (22 мл) 7.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пролактина в сыворотке крови "Пролактин-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 2. Чувствительность. Минимальная достоверно определяемая набором "Пролактин ImmoBia" концентрация пролактина в cыворотке (плазме) крови не превышает 5,0 мМЕ/л. 3. Воспроизводимость. Коэффициент вариации результатов определения содержания пролактина в одном и том же образце cыворотки (плазмы) крови с использованием набора "Пролактин-ImmoBia" не превышает 8.0%. 1. Планшет 96-луночный полистироловый, стрипированный, готов к использованию 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 3. Контрольная сыворотка на основе сыворотки крови человека с известным содержанием пролактина, готова к использованию (0,8 мл) 4. Конъюгат, готов к использованию (14 мл) 5. Раствор субстрата тетраметилбензидина ТМБ, готов к использованию (14 мл) 6. Концентрат отмывочного раствора солевой раствор с твин-20 и бензойной кислотой, 26х-кратный (22 мл) 7. Стоп - реагент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 "Т4 свободный –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"Т4 свободный – ImmoBia" рассчитан на проведение анализа в дублях 41 неизвестного, 6 калибровочных образцов, 1 контрольного образца, всего 96 определений при использовании всех стрипов планшета. 1. Специфичность. Используемые в наборе моноклональные антитела обеспечивают высокую специфичность выявления Т4 св. 2. Чувствительность. Минимально определяемая концентрация Т4 св., рассчитанная на основании среднего арифметического значения концентрации калибровочного образца В0 (0 пмоль/л) минус 2s (s – среднее квадратичное отклонение от среднего арифметического значения В0), не превышает 0,5 пмоль/л 3. Воспроизводимость. Коэффициент вариации результатов определения концентрации Т4 св. в контрольном образце не превышает 8%. Планшет 96-луночный полистироловый,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 -Контрольная сыворотка на основе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го-тов к использованию (14 мл) -Концентрат отмывочного раствора (солевой раствор с твин-20 и бензойной кислотой), 26х-кратный (22 мл)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свободной фракции трийодтиронина в сыворотке крови "Св Т3-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"Св Т3 -ImmoBia"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кроличьих поликлональных антител к Т3 с другими аналитами приведена в таблице: Аналит Перекрес тная реакция, % L-T3 100 D-T3 100 L-тироксин 0.01 D-тироксин 0.04 2. Чувствительность. Минимальная достоверно определяемая Набором "свТ3- ImmoBia" концентрация свТ3 в cыворотке (плазме) крови не превышает 0.5 пмоль/л. 3. Воспроизводимость. Коэффициент вариации результатов определения содержания свТ3 в одном и том же образце cыворотки (плазмы) крови с использованием Набора "свТ3- ImmoBia" не превышает 8.0%. 1. Планшет 96-луночный полистироловый, стрипированный, готов к использованию 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 3. Контрольная сыворотка на основе сыворотки крови человека с известным содержанием свободного трийодтиронина, готова к использованию – 1 фл., 0,8 мл; 4. Конъюгат, готов к использованию - 1фл.,14мл 5. Раствор субстрата тетраметилбензидина (ТМБ), готов к использованию - 14 мл 6. Концентрат отмывочного раствора (солевой раствор с твин-20 и бензойной кислотой), 26х-кратный - 22 мл 7. Стоп - реагент – 1 фл.,14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тестостерона в сыворотке крови "Тестостерон-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"Тестостерон-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 2. Чувствительность. Минимальная достоверно определяемая набором концентрация тестостерона не превышает 0,2 нмоль/л. 3. Воспроизводимость. Коэффициент вариации результатов определения содержания тестостерона в одном и том же образце сыворотки крови с использованием набора "Тестостерон-ImmoBia" не превышает 8%. 1. Планшет 96-луночный полистироловый, стрипированный, готов к использованию. 2. Калибровочные пробы, инактивированы, на основе сыворотки крови человека, содержащие известные количества тестостерона – 0; 1; 3; 10; 30; 100 (нмоль/л) (по 0,8 мл каждая). 3. Контрольная сыворотка, инактивирована, на основе сыворотки крови человека с известным содержанием тестостерона, готова для использования (0.8 мл). 4. Конъюгат, готов к использованию (14 мл) . 5. Раствор субстрата тетраметилбензидина ТМБ, го-тов к использованию (14 мл) . 6. Концентрат отмывочного раствора (солевой раствор с твин-20 и бензойной кислотой), 26х-кратный (22 мл). 7.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тиреотропного гормона (ТТГ) в сыворотке (плазме) крови "ТТГ-ImmoBia"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"ТТГ-ImmoBia"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мышиных моноклональных антител к бета-цепи ТТГ с другими аналитами приведена в таблице: Аналит Перекрестная реакция, % ХГ &lt;0.1 ЛГ &lt;0.1 ФСГ &lt;0.1 2. Чувствительность. Минимальная достоверно определяемая набором "ТТГ-ImmoBia" концентрация ТТГ в cыворотке (плазме) крови не превышает 0.04 мМЕ/л. 3. Воспроизводимость. Коэффициент вариации результатов определения содержания ТТГ в одном и том же образце cыворотки (плазмы) крови с использованием набора "ТТГ-ImmoBia" не превышает 8.0%. Планшет 96-луночный полистироловый, стрипированный, готов к использованию -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 - Контрольная сыворотка на основе сыворотки крови человека с известным содержанием тиреотропного гормона, готова к использованию (0.8 мл) - Конъюгат, готов к использованию (14 мл) -Раствор субстрата тетраметилбензидина (ТМБ), готов к использованию (14 мл) - Концентрат отмывочного раствора (солевой раствор с твин-20 и бензойной кислотой), 26х-кратный (22 мл) -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фолликулостимулирующего гормона в сыворотке крови "ФСГ-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"ФСГ-ImmoBia"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Используемые в наборе реагентов моноклональные антитела обеспечивают высокую специфичность выявления ФСГ. Не обнаружено перекрестной реакции используемых моноклональных антител с хорионическим гонадотропином, лютеинизирующим и тиреотропным гормонами. 2. Чувствительность. Минимально определяемая концентрация ФСГ, рассчитанная на основании среднего арифметического значения оптической плотности калибровочного образца В0 плюс 2? (? – среднее квадратичное отклонение от среднего арифметического значения), не превышает 0,3 мМЕ/мл. 3. Воспроизводимость. Коэффициент вариации результатов определений концентрации ФСГ в контрольном образце, не превышает 8%. 1. Планшет 96-луночный полистироловый, стрипированный, готов к использованию 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 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 4. Конъюгат, готов к использованию – 1 флакон; 14 мл 5. Раствор субстрата тетраметилбензидина (ТМБ), готов к использованию – 1 флакон; 14 мл 6. Концентрат отмывочного раствора (солевой раствор с твин-20 и бензойной кислотой) 26х-кратный – 1 флакон, 22 мл; 7. Стоп-реагент, готовый для использования – 1 флакон;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 "ХГ-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 Специфичность. Перекрестная реакция мышиных моноклональных антител к b-субъединице хорионического гонадотропина человека с другими аналитами приведена в таблице: Аналит Перекрестная реакция, % ЛГ &lt; 0,1 ФСГ &lt; 0,1 ТТГ &lt; 0,1 2. Чувствительность. Минимальная достоверно определяемая Набором "ХГ- ImmoBia" концентрация ХГ в cыворотке (плазме) крови не превышает 1,25 МЕ/л. 3. Воспроизводимость. Коэффициент вариации результатов определения содержания ХГ в исследуемых образцах сыворотки (плазмы) крови с использованием Набора реагентов "ХГ- ImmoBia" не превышает 8,0%. 1. Планшет 96-луночный полистироловый, стрипированный, готов к использованию 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 3. Конъюгат, готов к использованию (14 мл) 4. Контрольная сыворотка на основе сыворотки крови человека с известным содержанием хорионического гонадотропина, готова к использованию (0.8 мл) 5. Раствор субстрата тетраметилбензидина (ТМБ), готов к использованию (14 мл) 6. ИФА-Буфер, готов к использованию (100 мл) 7. Концентрат отмывочного раствора (солевой раствор с твин-20 и бензойной кислотой), 26х-кратный (22 мл) 8.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"Treponema pallidum" является качественным мембранным иммунохроматографическим анализом для выявления антител (IgG и IgM) к Treponema pallidum.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 Комплектность. 1.Тест-кассета, упакованная в индивидуальную упаковку из алюминиевой фольги с осушителем – (25 шт.) 2.Одноразовая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 Комплектность. 1.Тест-кассета, упакованная в индивидуальную вакуумную упаковку из фольги алюминиевой с осушителем и пипеткой -25 тестов 2.Буферный раствор 5мл - 1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предназначен для выявления поверхностного антигена вируса гепатита В (HBsAg) в цельной крови, сыворотке или плазме человека. Комплектность. 1.Тест-кассета, упакованная в индивидуальную упаковку из алюминиевой фольги с осушителем – (25 шт.) 2.Одноразовая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21G ИГПСС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21G ИГПСС входит: 1) стерильная медицинская двухсторонняя игла однократного применения (игла двухсторонняя стандартная) размером 21Gх1 1/2" (0,8x38 мм), цвет зеленый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22G ИГПСС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22G ИГПСС входит: 1) стерильная медицинская двухсторонняя игла однократного применения (игла двухсторонняя стандартная) размером 22Gх1 1/2" (0,7x38 мм), цвет черный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пробирка состоит из самой пробирки из полиэтилентерефталата размерами 13х75мм и 13х100 мм, безопасной крышки из полиэтилена, пробки, покрытой гемоотталкивающим репеллентом. Пробирки по назначению содержат разные добавки: Пробирки с активатором свертывания для получения сыворотки крови, применяются в биохимии, серологии, иммунологии.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Добавка-диоксид кремния (SiO2). Пробирки с активатором свертывания и гелем применяются в биохимии, серологии, иммунологии для разделения сыворотки от сгустка крови и транспортировки образца. Добавка-диоксид кремния (SiO2). На дне пробирки содержится разделительный олефинолигомерный гель высокого качества.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Пробирки с К2 ЭДТА для гематологических, иммуногематологических, иммунологических исследований. Пробирки содержат двукалиевую соль этилендиаминтетрауксусной кислоты 1,2-2мг на 1мл крови.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Изделие стерильное, для одноразового использования. Стерильная медицинская двухсторонняя игла однократного применения размерами 21Gx1 1/2 0.8x38мм и 22Gx1 1/2 0.7x38мм.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Размерами: 40х40мм, 65х30мм, 65х60мм, 65х56мм.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 Срок годности набора устанавливается по наименьшему сроку годности медицинских изделий, входящего в комплект, от 12 до 18 месяцев. Набор для забора венозной крови одноразовый К2 22G-100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120-10 входит: 1) контейнер со встроенным устройством для бесконтактного переноса мочи объемом 120 мл; 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120-12 входит: 1) контейнер со встроенным устройством для бесконтактного переноса мочи объемом 120 мл; 2) пробирки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 Размер 13х75мм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проб линии донора 50мл с адаптером под вакуумную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-170мкм; Монитор давления донора (фильтр DPM) 0,2мкм -1 шт. с красным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скользящим зажимом; Контейнер для тромбоцитов первичный (резервный), 600мл;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удаления воздуха с желтым скользящим зажимом, 90мл; Контейнеры (мешки)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Капельница антикоагулянта; Фильтр бактериальный, 0,2мкм; Ампулы для отбора проб тромбоцитов со скользящим зажимом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Одноразовая стерильная вакуумная система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 предназначена для забора и хранения венозной крови, плазмы крови, сыворотки крови, с принадлежностями следующей комплектации: одноразовые вакуумные стерильные пробирки №1000, объемом от 1 мл до 9 мл, размером 13х75;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двухсторонняя желтая стандартная, 0,9х38 мм, 20Gx1 ½; - Игла двухсторонняя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двухсторонняя черная стандартная, 0,7х38 мм, 22Gx1 ½; 1. Одноразовые стерильные вакуумные пробирки для забора и хранения венозной крови, плазмы крови, сыворотки крови, без добавок; 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гематологических исследований; 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 4. Одноразовые стерильные вакуумные пробирки для забора и хранения венозной крови, плазмы крови, сыворотки крови, с лития гепарином для получения плазмы; 5. Одноразовые стерильные вакуумные пробирки для забора и хранения венозной крови, плазмы крови, сыворотки крови, с лития гепарином и гелем для получения плазмы; 6. Одноразовые стерильные вакуумные пробирки для забора и хранения венозной крови, плазмы крови, сыворотки крови, с натрия гепарином для получения плазмы; 7. Одноразовые стерильные вакуумные пробирки для забора и хранения венозной крови, плазмы крови, сыворотки крови,с натрия цитратом 3,2% (1:9) для исследования системы гемостаза; 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10. Одноразовые стерильные вакуумные пробирки для забора и хранения венозной крови, плазмы крови, сыворотки крови, с активатором свертывания для разделения сыворотки; 11.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 13.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14. Одноразовые стерильные вакуумные пробирки для забора и хранения венозной крови, плазмы крови с К2ЭДТА и гелем; 15. Игла двухсторонняя черная короткая, размерами: 0,7х25 мм, 22Gx1; 16. Игла двухсторонняя черная стандартная, размерами: 0,7х38 мм, 22Gx1 ½; 17. Игла двухсторонняя зеленая короткая, размерами: 0,8х25 мм, 21Gx1; 18. Игла двухсторонняя зеленая стандартная, размерами: 0,8х38 мм, 21Gx1 ½; 19. Игла двухсторонняя желтая короткая, размерами: 0,9х25 мм, 20Gx1; 20. Игла двухсторонняя желтая стандартная, размерами: 0,9х38 мм, 20Gx1 ½; 21. Иглодержатель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для забора и хранения венозной крови, плазмы крови, сыворотки крови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Вакуумная пробирка состоит из трех основных частей: пробирки и крышки с резиновой пробкой. Пробирка изготовлена из легкого, прозрачного нетоксичного медицинского полиэтилентерефталата со специальной добавкой, придающей пробирке особую прочность, которая практически не бьется. Пробирка с круглым дном размерами 13х75 мм, 13х100 мм и 16х100 мм, в каждом размере представлены пробирки объемом от 1 до 9 мл. Крышка изготовлена из полиэтилена (13 мм) или полипропилена (16 мм), обеспечивает защиту медперсонала от контакта с потенциально инфицированной кровью за счет специального механизма закрытия крышки. Резиновая пробка изготовлена из хлорбутилкаучука, покрыта гемоотталкивающим репеллентом для отталкивания капли крови и легко прокалывается иглой. Пробирки бывают 14 основных видов в зависимости от содержания добавок и разделительного геля. Разделительный гель обеспечивает устойчивый барьер между сывороткой или плазмой и сгустком крови. Барьер обеспечивает стабильность состава сыворотки или плазмы при транспортировке на дальние расстояния. Пробирка имеет индивидуальную этикетку, содержащую сведения на государственном и русском языках о стерильности, однократном применении, номере серии, сроке годности, номинальном объеме, заводе-изготовителе, условиях хранения. Этикетка изготовлена из специальной бумаги с адгезивной поверхностью, обладающая прочностью и устойчивостью к низким температурным условиям. Добавки: К2/К3 ЭДТА, активатор свертывания, литий гепарин, натрий гепарин, натрия цитрат, натрий фторид и калий оксалат, CPDA и без добавок. Размер пробирок:13х75мм;13х100мм; 16х100мм. Стандартный объем пробирок (мл): 1;2;3; 3,5; 4; 5; 6; 8; Стерильная медицинская двухсторонняя игла состоит из четырех основных частей: трубки иглы, вставки, резиновой мембраны и защитных колпачков. Трубка иглы цельная, изготовлена из нержавеющей стали с V- образной лазерной заточкой с обеих концов, которая уменьшает болезненность при венепункции и обеспечивает легкость введения. Угол заточки инъекционной части иглы имеет срез под углом 11º. Заточка второй части иглы имеет специальный изгиб для предотвращения попадания частиц при прокалывании резиновой пробки. Трубка иглы покрыта силиконовой смазкой, что снижает травмирование тканей при прокалывании. Резиновая мембрана имеет высокую эластичность и самозатягиваемость, плотно и прочно прилегает к насадке вставки, при этом предотвращет вытекание крови во время смены пробирок, что дает возможность безопасного отбора нескольких проб. Вставка и защитные колпачки изготовлены из полипропилена, неокрашенные и/или окрашенные. Защитные колпачки снабжены этикеткой с перфорацией для легкого открытия и визуального контроля целостности упаковки, имеет удлиненную форму для защиты острия иглы. Размеры: 0,7х25 мм (22Gx1); 0,7х38 мм (22Gx1½); 0,8х25 мм(21Gx1); 0,8х38 мм (21Gx1½); 0,9х25 мм(20Gx1); 0,9х38 мм(20Gx1½). Цветовая кодировка: 22G (черная), 21G (зеленая), 20G (желтая). Каждая двухсторонняя игла должна быть упакована в твердые пластиковые колпачки. Метод стерилизации вакуумных пробирок и двухсторонних игл – этилен оксид. Иглодержатель однократного применения, нестерильный, изготовлен из полипропилена, имеет специальную "защелку", обеспечивающую жесткую фиксацию иглы для надежного крепления и предотвращения повторного применения. Иглодержатель имеет на цилиндре не снимающуюся маркировку об однократном применении. Все компоненты системы забора крови изготовлены из материалов для медицинского назначения. Упаковка: вакуумные пробирки в количестве 4 шт., двухсторонняя игла в потребительской (единичной) упаковке в количестве 1 шт. и иглодержатель в количестве 1 шт. должны быть упакованы в пакет из полиэтиленовой пленки. 10 шт. полиэтиленовых пакетов должны быть упакованы в групповую упаковку из картонной коробки. 10 шт. групповых упаковок должны быть уло 1. Одноразовые стерильные вакуумные пробирки для забора и хранения венозной крови, плазмы крови, сыворотки крови, без добавок; 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гематологических исследований; 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 4. Одноразовые стерильные вакуумные пробирки для забора и хранения венозной крови, плазмы крови, сыворотки крови, с лития гепарином для получения плазмы; 5. Одноразовые стерильные вакуумные пробирки для забора и хранения венозной крови, плазмы крови, сыворотки крови, с лития гепарином и гелем для получения плазмы; 6. Одноразовые стерильные вакуумные пробирки для забора и хранения венозной крови, плазмы крови, сыворотки крови, с натрия гепариномдля получения плазмы; 7. Одноразовые стерильные вакуумные пробирки для забора и хранения венозной крови, плазмы крови, сыворотки крови,с натрия цитратом 3,2% (1:9) для исследования системы гемостаза; 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10. Одноразовые стерильные вакуумные пробирки для забора и хранения венозной крови, плазмы крови, сыворотки крови, с активатором свертывания; 11.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 13.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14. Одноразовые стерильные вакуумные пробирки для забора и хранения венозной крови, плазмы крови с К2ЭДТА и гелем; 15. Игла двухсторонняя черная короткая, размерами: 0,7х25 мм, 22Gx1; 16. Игла двухсторонняя черная стандартная, размерами: 0,7х38 мм, 22Gx1 ½; 17. Игла двухсторонняя зеленая короткая, размерами: 0,8х25 мм, 21Gx1; 18. Игла двухсторонняя зеленая стандартная, размерами: 0,8х38 мм, 21Gx1 ½; 19. Игла двухсторонняя желтая короткая, размерами: 0,9х25 мм, 20Gx1; 20. Игла двухсторонняя желтая стандартная, размерами: 0,9х38 мм, 20Gx1 ½; 21. Иглодержатель; 22. Иглодержатель безопасный одноразовый без механизма сброса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2мл с иглой размером 23Gx1 1/4” (0.6х32мм).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2,5мл с иглой размером 23Gx1 1/4” (0.6х32мм).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5мл с иглой размером 22Gx1 1/2” (0.7х38мм).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10мл с иглой размером 21Gx1 1/2” (0.8х38мм).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20мл с иглой размером 21Gx1 1/2” (0.8х38мм).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10,0*37,5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*75,0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для абдоминальных операций,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 2. Простыня с адгезивным краем 80 х 90см, пл. 40 г/м кв. - 2 шт. 3. Простыня на операционный стол 160 х 190см, пл. 40 г/м кв. - 1 шт. 4. Салфетки бумажные 33 х 33см - 4 шт. 5. Простыня с адгезивным краем 160 х 180см, пл. 40 г/м кв. - 1 шт. 6. Простыня с адгезивным краем 160 х 240см, пл. 40 г/м кв. - 1 шт. 7. Лента операционная 10 х 50см,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(Лор-шпатель)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7 х 8,5см, (прямоугольной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8,5 х 10,5см (овальной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 х 7см;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6,5 х 8,5см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5см х 7,2см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15см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впитывающая,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60 см х 60см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пеленка впитывающая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нестерильная размером 60 х 90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90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определения СОЭ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системой ACD/CPDA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- 13х75 мм. Объем пробирки - 4,0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Объем пробирки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- 16х100 мм. Объем пробирки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(4:1) для исследования цельной крови для определения СОЭ объемом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яйце-глист методом соскоба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с капилляром ЭДТА К3, объемом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без капилляра ЭДТА К3,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Пробирки без капилляра с активатором свертывания,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 Пробирки вакуумные с капилляром с наполнителем флюорид натрия/оксалат калия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вакуумные без капилляра с наполнителем флюорид натрия/оксалат калия объемом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3,2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ACD для исследования и длительного хранения венозной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 венозной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с/без капилляра с активатором свертывания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Пробирка с капилляром с активатором свертывания и гелем,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с/без капилляра с активатором свертывания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Пробирка без капилляра с активатором свертывания и гелем,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 40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140х200см,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80х140см,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140см х 200см, плотность 25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в рулоне с перфорацией 80×200 см, №100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28 г/м²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40 г/м²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80 см х 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140 см х 200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3.Косынка, 4.Капюшон, 5.Очки защитные, 6. Носки, 7. Сапоги резиновые или из ПВХ (размерами: 36-47, из них размер 42 по умолчанию), 8. Ватно-марлевая повязка (маска), 9.Нарукавники, 10.Фартук длинный, 11.Перчатки резиновые-2 пары (латексные и нитриловые и/или виниловые, размерами: S(6,5)-XL (9,5), из них размер М(7) по умолчанию),12.Полотенце,13.Пакет или сумка с ручкой из плащевой ткани,14.Инструкция по медицинскому применению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для лапароскопии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х 320см, с отверстием 25 х 30см с адгезивным краем вокруг и карманами, пл. 40 г/м кв. - 1 шт. 2. Салфетка хирургическая 30 х 40см, пл. 40 г/м кв. - 5 шт. 3. Чехол на оборудование 15 х 200см, пл. 30 г/м кв. - 1 шт. 4. Простыня на операционный стол 140 х 180см,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0,8*0,7 стерильная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28 грамм/кв.м, для покрытия операционного стола и пациента при проведении хирургических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0,8*0,7 стерильная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40 грамм/кв.м, для покрытия операционного стола и пациента при проведении хирургических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40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28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40х80см,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40х70см,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 30×40 см №100.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 70×80 см №100. 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 пл.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Салфеткииз нетканого материала стерильные, одноразового применения, размерами: 70*40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нетоксичные, однократного применения, объем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с иглой размером 18Gх1 1/2" (1.2х38мм),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переливания крови, компонентов крови и кровезаменителей, системы для инфузионной и трансфузионной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18Gх1 1/2" (1.2х38мм)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копье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 апирогенны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9,5 см х 18,5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определения поверхностного антигена вируса гепатита B (HBsAg)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определения поверхностного антигена вируса гепатита B (HBsAg) №1 1. Тест-кассета, индивидуально упакованная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триглицеридов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холестерина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специфичности 99-100%.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визуального определения содержания в моче Кетонов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визуального определения содержания в моче Кетонов, флакон №100. 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для абдоминальных операций, хирургический комплект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75 см х 90 см – 1 шт. 5. простыня с адгезивным краем 170 см х 175 см – 1 шт. 6. простыня с адгезивным краем 150 см х 240 см – 1 шт. 7. адгезивная лента 10 см х 50 см – 1 шт. 8.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одноразовый стерильный размер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противожидкостная, четырехслойная,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нетканый материал Мелтблаун (соответствует стандарту N95) (полиэфир,); эластичная лента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тест-система для выявления антител класса G к антигену Chlamydia trachomatis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 1. Иммуносорбент - планшет с иммобилизованным рекомбинантным антигеном Chlamydia trachomatis – 1 шт.; 2. Положительный контрольный образец (К+) – инактивированная сыворотка крови человека, содержащая антитела класса G к антигену Chlamydia trachomatis, жидкость красного цвета - 1 флакон, 1,0 мл; 3. Отрицательный контрольный образец (К-) - инактивированная сыворотка крови человека, не содержащая антитела к Chlamydia trachomatis – прозрачная или слегка опалесцирующая жидкость желтого цвета - 1 флакон, 1,0 мл;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 5. Разводящий буферный раствор для сывороток (РБР-С) – прозрачная или опалесцирующая жидкость от фиолетового до синего цвета - 1 флакон, 10 мл; 6. Концентрат фосфатно-солевого буферного раствора с твином (ФСБ-Т) – прозрачная или слегка опалесцирующая, бесцветная жидкость - 1 флакон, 25 мл; 7. Хромоген: тетраметилбензидин - субстрат (ТМБ-субстрат) – бесцветная или светло-желтого цвета жидкость - 1 флакон, 10 мл;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0,7х25мм (22Gx1),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0,7х38мм (22Gx1 1/2 ),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0,8х25мм (21Gx1), 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0,8х38мм (21Gx1 1/2 ), 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0,9х25мм (20Gx1),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0,9х38мм (20Gx1 1/2 ),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защиты кабелей эндоскопа, трубок,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вспомогательными полосками для фиксации кабеля на входе, размером 13см х 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(стоматология),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(хирургия),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ручки эндоскопа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мягкого трехслойного материала 25 см х 80 см с фиксирующими лентами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Шапка-берет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деревянный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 с одной светодиодной подсветкой на 100 штук шпателя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модификации: со съемной иглой 30Gx1/2"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10 мл с иглой 21Gх11/2,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5 мл с иглой 22Gх11/2,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2 мл с иглой 23Gх1,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повторное движение поршня, саморазрушающийся,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(мл). 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 Шприцы укомплектованы иглами соответствующих размеров: 23G x 1” (0,6 мм х 25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2.5 (мл). 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1½” (0,9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 (мл). Шприцы укомплектованы иглами соответствующих размеров: 23G x 1¼” (0,6 мм х 30 мм). Иглы изготовлены из нержавеющей стали.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30 (мл).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50 (мл). 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60 (мл), без игл,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60 (мл). Cнабжены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опиаты 25;40;50;100;300;1000;2000нг/мл,, марихуаны 12:30:50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кетамина50;100;300;1000нг/мл, 6- , метадона200;300нг/мл, марихуаны 12:30:50нг/мл,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метадона200;300нг/мл, марихуаны 12:30:50нг/мл, , МДМА (экстази)20;40;50;500нг/мл;100нг/мл, опиаты 25;40;50;100;300;1000;2000нг/мл трамадола30;100;200нг/мл, метаболиты метадона100;300нг/мл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марихуаны 12:30:50нг/мл, ,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25;40;50;100;300;1000;2000нг/мл трамадола30;100;200нг/мл, метаболиты метадона100;300нг/мл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"Креатинкиназа МВ" является качественным одноэтапным иммунохроматографическим методом для определения креатинкиназы.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специфичность теста составляет по чувствительности 99,9%, специфичности 99,9%. Нижний предел обнаружения 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специфичность теста составляет по чувствительности 100 %, специфичности 98-100 %.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 Набор для выявления антигена вируса гриппа А в образцах назального мазка, мазка из горла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Тест-кассета, упакованная в индивидуальную упаковку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 для выделения – (20 шт.). Штатив для пробирок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"Грипп А/В" является качественным мембранным иммунохроматографическим анализом для выявления антигена вируса гриппа А и Б. Комплектность: 1. Тест-кассета, упакованная в индивидуальную упаковку из алюминиевой фольги с осушителем – (20 шт.) 2. Буферный раствор для экстракции – (10 мл, 1 фл.) 3. Ватный тампон – (20 шт.) 4. Одноразовая пробирка для выделения – (20 шт.) 5. Пластиковый наконечник на пробирку для выделения – (20 шт.)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(5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 falciparum в цельной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специфичность теста составляет по чувствительности 99,9%, специфичности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 (для выявления миоглобина,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50 нг/мл.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специфичность теста составляет по чувствительности 99,9%, специфичности 99,9%. Нижний предел обнаружения для миоглобина 50 нг/мл, для креатинкиназы 5 нг/мл, для тропонина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"РСВ" является качественным анализом для выявления антигена респираторно-синцитиального вируса (РСВ). Комплектность: 1. Тест-кассета, упакованная в индивидуальную упаковку из алюминиевой фольги с осушителем – (25 шт.) 2. Буферный раствор для экстракции – (10 мл, 1 фл.) 3. Ватный тампон – (25 шт.) 4. Одноразовая пробирка для выделения – (25 шт.) 5. Пластиковый наконечник на пробирку для выделения – (25 шт.)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"СРБ" является качественным мембранным иммунохроматографическим анализом для определения С-реактивного белка.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(1 мл, 25 фл.) 4. Полиэтиленовый капилляр – (25 шт) Чувствительность и специфичность теста составляет по чувствительности 99%, специфичности 99%. Нижний предел обнаружения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(1 мл, 25 фл.) 4. Капилляры – (25 шт) Чувствительность и специфичность теста составляет по чувствительности 99,9%, специфичности 99,9%. Нижний порог определения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Столбнячный (для качественного определения антител к токсину Clostridium tetani в цельной крови, сыворотке или плазме)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 горлового мазка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 1. Тест-кассета, упакованная в индивидуальную упаковку из алюминиевой фольги с осушителем – (25 шт.) 2. Ватный тампон – (25 шт.) 3. Одноразовая пробирка для выделения – (25 шт.) 4. Пластиковый наконечник на пробирку для выделения – (25 шт.) 5. Штатив для пробирок – (1 шт.) 6. Положительный контроль – (0,5 мл, 1 фл.) 7. Отрицательный контроль – (0,5 мл, 1 фл.) 8. Реагент №1 для выделения – (10 мл, 1 фл.) 9. Реагент №2 для выделения – (10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 1. Тест-кассета, упакованная в индивидуальную упаковку из алюминиевой фольги с осушителем – (25 шт.) 2. Ватный тампон – (25 шт.) 3. Одноразовая пробирка для выделения – (25 шт.) 4. Пластиковый наконечник на пробирку для выделения – (25 шт.) 5. Штатив для пробирок – (1 шт.) 6. Реагент №1 для выделения – (10 мл, 1 фл.) 7. Реагент №2 для выделения – (10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 Clostridium difficile в фекалиях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"Токсин А/В" является качественным иммунохроматографическим анализом для выявления антигенов А и Б Clostridium difficile. Комплектность: 1. Тест-кассета, упакованная в индивидуальную упаковку из алюминиевой фольги с осушителем – (25 шт.);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АТ" является качественным анализом для обнаружения антител к H. pylori.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"Хламидия" является качественным иммунохроматографическим анализом для выявления Chlamydia. Комплектность: 1. Тест-кассета, упакованная в индивидуальную упаковку из алюминиевой фольги с осушителем – (25 шт.); 2. Реагент для экстракции 1 – (10 мл, 1 фл.); 3. Реагент для экстракции 2 – (10 мл, 1 фл.); 4. Ватный тампон - (25 шт.); 5. Одноразовая пробирка для выделения – (25 шт.) 6. Пластиковый наконечник на пробирку для выделения – (25 шт.) 7.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является качественным мембранным иммунохроматографическим анализом для обнаружения альфа-фетопротеина (АФП). Комплектность: 1. Тест-кассета, упакованная в индивидуальную упаковку из алюминиевой фольги с осушителем – (25 шт.); 2. Одноразовая полиэтиленовая пипетка – (25 шт.); 3. Буферный раствор - (3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"Овуляция" для определения концентрации лютеинизирующего гормона в моче и определения овуляции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чувствительность составляет 40 мМЕ/мл. Точность составляет 99%. Аналитическая специфичность/перекрестные реакции: отсутствует перекрестная реактивность с гормонами в указанных концентрациях ФСГ (1000 мМЕ/мл), ТТГ (1000 мМЕ/мл), ХГЧ (100 мМЕ/мл). 1. Тест-полоска, упакованная в индивидуальную упаковку из алюминиевой фольги с осушителем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является качественным иммунохроматографическим анализом для выявления антигенов H.pylori. Комплектность: 1. Тест-кассета, упакованная в индивидуальную упаковку из алюминиевой фольги с осушителем – (25 шт.);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 (cTnI), Креатинфосфокиназы-MB (CK-MB) и Миоглобина (Myo)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3 в 1 для определения кардиомаркеров: Тропонина I (cTnI), Креатинфосфокиназы-MB (CK-MB) и Миоглобина (Myo)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 (cTnI), Креатинфосфокиназы-MB (CK-MB) и Миоглобина (Myo) №1. 1. Тестовый набор – тест-кассета, индивидуально упакованная в фольгу с силикагелем (осушитель) и пипеткой одноразовой пластиковой (дроппер) – 1 шт.; 2. Буферный раствор – 1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человека.Экспресс-тест 5 в 1 для определения антигенов и антител к антигенам вируса гепатита B: HBsAg, HBsAb, HBeAg, HBeAb, HBcAb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качественного определения скрытой крови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 1 шт. 2. Кассета – 1 шт. 3. Буферный разбавитель образца по 2 мл в пробирке – 1 шт. 4. Пробирка для буферного разбавителя образца – 1 шт. 5. Запечатываемый пластиковый пакет для кассеты – 1 шт. 6. Картонная коробка для упаковки всех комплектующих с лейблом – 1 шт. 7. Запечатываемый пластиковый пакет для пробирки с буферным разбавителем образца – 1 шт. 8. Пакет для сбора образца – 1 шт. 9. ID стикер – 1 шт. 10. Инструкция по применению на казахском и русском языках – 1 шт. 11. Осушитель, 1г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человека.Экспресс-тест для определения Clostridium difficile глутаматдегидрогеназы (C. difficile GDH)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 Экспресс-тест для определения Clostridium difficile глутаматдегидрогеназы (C. difficile GDH) в кале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№2 1. Тест-полоска, индивидуально упакованная в фольгу с влагопоглотителем (силикагель) - 50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№1 1. Тест-полоска, индивидуально упакованная в фольгу с влагопоглотителем (силикагель)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(AFP)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Альфа-фетопротеина (AFP)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(AFP)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 Экспресс-тест для определения антигена COVID-19 (COVID-19 Ag) №2 1. Тест-кассета, индивидуально упакованная в фольгу с влагопоглотителем (силикагель) - 20 шт.; 2. Инструкция по применению - 1 шт.; 3. Зонд-тампон для сбора образца - 21 шт.; 4. Буфер для лизиса - 21 шт.; 5. Флакон-колпачок с защитной крышкой - 21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имунно-сэндвич.Экспресс-тест для определения антигена COVID-19 (COVID-19 Ag) №1 1. Тест-кассета, индивидуально упакованная в фольгу с влагопоглотителем (силикагель) – 1 шт.; 2. Зонд-тампон для сбора образца – 1 шт.; 3. Буфер для лизиса – 1 шт. (0,6 мл); 4. Колпачок с защитной крышкой – 1 шт.;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 антигена E вируса гепатита B (HBeAg)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 антигена E вируса гепатита B (HBeAg)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 Экспресс-тест для определения антигена возбудителей СальмонеллҰза (S.​typhi/ S.​par​atyp​hi)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человека.Экспресс-тест для определения антигена возбудителей СальмонеллҰза (S.​typhi/ S.​par​atyp​hi) в кале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Экспресс-тест для определения антигена Легионеллы (Legionella pneumophila) в моче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Экспресс-тест для определения антигена Легионеллы (Legionella pneumophila) в моче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Экспресс-тест для определения антител к вирусу гепатита A (HAV)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Экспресс-тест для определения антител к вирусу гепатита A (HAV)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(HCV)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(HCV) №1 1. Тест-кассета, индивидуально упакованная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№2 1. Тест-кассета, индивидуально упакованная в фольгу с влагопоглотителем (силикагель) - 20 шт.; 2. Инструкция по применению - 1 шт.; 3. Пробирка для экстракции с буферным раствором - 20 шт.; 4. Пробоотборник транссудата слизистой оболочки рта – 20 шт.; 5. Пипетка пластиковая одноразовая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№1 1. Тест-кассета, индивидуально упакованная в фольгу с влагопоглотителем (силикагель) - 1 шт.; 2. Инструкция по применению – 1 шт.; 3. Пробирка для экстракции с буферным раствором - 1 шт.; 4. Пробоотборник транссудата слизистой оболочки рта – 1 шт.; 5. Пипетка пластиковая одноразовая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 Экспресс-тест для определения антител к ВИЧ 1/2 (HIV 1/2) и антител к возбудителю сифилиса (Treponema pallidum)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антител к ВИЧ 1/2 (HIV 1/2) и антител к возбудителю сифилиса (Treponema pallidum)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человека.Экспресс-тест для определения антител к ВИЧ 1/2 (HIV 1/2) и антител к возбудителю сифилиса (Treponema pallidum)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Экспресс-тест для определения антител к возбудителю болезни Шагаса (Trypanosoma cruzi) №2 1. Тест-кассета, индивидуально упакованная в фольгу с влагопоглотителем (силикагель) - 40 шт.; 2. Инструкция по применению - 1 шт.; 3. Пипетка одноразовая пластиковая - 40 шт.;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(40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Экспресс-тест для определения антител к возбудителю болезни Шагаса (Trypanosoma cruzi)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определения антител к возбудителю сифилиса (Treponema pallidum)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определения антител к возбудителю сифилиса (Treponema pallidum)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плазме.Экспресс-тест для определения антител к поверхностному антигену вируса гепатита B (HBsAb) №2 1. Тест-кассета, индивидуально упакованная в фольгу с влагопоглотителем (силикагель) - 20 шт.; 2. Инструкция по применению - 1 шт.; 3. Пипетка пластиковая одноразовая - 20 шт.; 4. Буферный раствор – 1 шт. на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 Экспресс-тест для определения антител к поверхностному антигену вируса гепатита B (HBsAb) №1. 1. Тест-кассета, индивидуально упакованная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Экспресс-тест для определения антител к Хеликобактер пилори (H.​pylori) №1 1. Тест-кассета, индивидуально упакованная в фольгу с силикагелем (осушитель) и одноразовой пластиковой пипеткой – 1 шт.; 2. Буферный раствор – 1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Экспресс-тест для определения антител к Хеликобактер пилори (H.​pylori)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белка, связывающего жирные кислоты сердечного типа (H-FABP)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определения белка, связывающего жирные кислоты сердечного типа (H-FABP)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белка, связывающего жирные кислоты сердечного типа (H-FABP)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определения белка, связывающего жирные кислоты сердечного типа (H-FABP)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человека.Экспресс-тест для определения беременности (кассета)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 Экспресс-тест для определения беременности (кассета)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человека в образцах мочи. 1. Тест-полоска, индивидуально упакованная в фольгу с силикагелем (осушитель) – 100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(100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№2 1. Тест-кассета, индивидуально упакованная в фольгу с влагопоглотителем (силикагель) - 25 шт.; 2. Инструкция по применению - 1 шт.; 3. Карточка с цветовой шкалой pH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№1 1. Тест-кассета, индивидуально упакованная в фольгу с влагопоглотителем (силикагель) - 1 шт.; 2. Инструкция по применению - 1 шт.; 3. Карточка с цветовой шкалой pH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Экспресс-тест для определения возбудителя гонореи (Neisseria gonorrhoeae) в мазке №2 1. Тест-кассета, индивидуально упакованная в фольгу с влагопоглотителем (силикагель) - 25 шт.; 2. Инструкция по применению - 1 шт. 3. Флакон с реагентом А – 1 шт.; 4. Флакон с реагентом B – 1 шт.; 5. Зонд-тампон для сбора образца - 25 шт.; 6. Пластиковая пробирка с аппликатором – 25 шт.; 7. Штатив для пробирок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Экспресс-тест для определения возбудителя гонореи (Neisseria gonorrhoeae) в мазке №1 1. Тест-кассета, индивидуально упакованная в фольгу с влагопоглотителем (силикагель) - 1 шт.; 2. Инструкция по применению - 1 шт.; 3. Флакон с реагентом А – 1 шт.; 4. Флакон с реагентом B – 1 шт.; 5. Зонд-тампон для сбора образца - 1 шт.; 6. Пластиковая пробирка с аппликатором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человека. Этот набор предназначен для использования в качестве вспомогательного средства для оценки недель беременности. 1. Тест-кассета, индивидуально упакованная в фольгу с осушителем (силикагель) - 25 шт.; 2. Инструкция по применению – 1 шт.; 3. Пипетка пластиковая одноразовая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(Campylobacter)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(Campylobacter) в кале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Экспресс-тест для определения карциноэмбрионального антигена (СЕА)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Экспресс-тест для определения карциноэмбрионального антигена (СЕА)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O157) в кале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O157)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человека.Экспресс-тест для определения Креатинфосфокиназы-МВ (СК-МВ)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 Экспресс-тест для определения Креатинфосфокиназы-МВ (СК-МВ)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человека.Экспресс-тест для определения липокалина, ассоциированного с желатиназой нейтрофилов (NGAL) в моче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 Экспресс-тест для определения липокалина, ассоциированного с желатиназой нейтрофилов (NGAL) в моче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Экспресс-тест для определения Норовируса (Norovirus) геногрупп GI и GII в кале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Экспресс-тест для определения Норовируса (Norovirus) геногрупп GI и GII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Экспресс-тест для определения поверхностного антигена вируса гепатита B (HBsAg) №2 1. Тест-кассета, индивидуально упакованная в фольгу с влагопоглотителем (силикагель) - 20 шт.; 2. Инструкция по применению - 1 шт.; 3. Пипетка пластиковая одноразовая - 20 шт.; 4. Буферный раствор – 1 шт. на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Экспресс-тест для определения поверхностного антигена вируса гепатита B (HBsAg) №1 1. Тест-кассета, индивидуально упакованная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подтекания околоплодных вод №1 1. Тест-кассета, индивидуально упакованная в фольгу с влагопоглотителем (силикагель) - 1 шт.; 2. Инструкция по применению - 1 шт.; 3. Пластиковый флакон с буферным раствором и аппликатором - 1 шт.; 4. Зонд-тампон для сбора образца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подтекания околоплодных вод №2 1. Тест-кассета, индивидуально упакованная в фольгу с влагопоглотителем (силикагель) - 25 шт.; 2. Инструкция по применению - 1 шт.; 3. Пластиковый флакон с буферным раствором и аппликатором – 25 шт.; 4. Зонд-тампон для сбора образца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Простатического специфического антигена (PSA)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определения Простатического специфического антигена (PSA)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Простатического специфического антигена (PSA)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определения Простатического специфического антигена (PSA) №2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скрытой крови в кале (FOB)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(cTnI) №1 1. Тест-кассета,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(cTnI) №2 1. Тест-кассета, индивидуально упакованная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фальсификации мочи №1 1. Тест-полоска, индивидуально упакованная в фольгу с влагопоглотителем (силикагель) - 1 шт.; 2. Инструкция по применению - 1 шт.; 3. Карточка для интерпретации результатов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фальсификации мочи №2 1. Тест-полоска, индивидуально упакованная в фольгу с влагопоглотителем (силикагель) - 50 шт.; 2. Инструкция по применению - 1 шт.; 3. Карточка для интерпретации результатов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трансферрина человека (hTf) в кале №2 1. Тест-кассета, индивидуально упакованная в фольгу с влагопоглотителем (силикагель) - 25 шт.; 2. Инструкция по применению - 1 шт.; 3. Флакон пластиковый с буферным раствором и аппликатором для сбора образцов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Трансферрина человека (hTf) в кале №1 1. Тест-кассета, индивидуально упакованная в фольгу с влагопоглотителем (силикагель) - 1 шт.; 2. Инструкция по применению – 1 шт.; 3. Флакон пластиковый с буферным раствором и аппликатором для сбора образцов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СА-125 (для выявления белка СА-125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Нижний предел обнаружения 40 МЕ/мл.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№8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 с ключом)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№3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№7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 с ключом)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№2 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- 25 шт.; 2. Пипетка пластиковая одноразовая - 25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№5 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№4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- 20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тест-панелей)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№1 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 2. Пипетка пластиковая одноразовая - 1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№6 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№3. 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 2. Зонд-тампон для сбора слюны – 1 шт.; 3. Пробирка пластиковая – 1 шт.;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№4 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 2. Зонд-тампон для сбора слюны – 8 шт.; 3. Пробирка пластиковая – 8 шт.;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№1 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 2. Зонд-тампон для сбора слюны – 1 шт.; 3. Пробирка пластиковая – 1 шт.;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№6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- 150 шт.; 2. Зонд-тампон для сбора слюны – 150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(150 баночек)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№2 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 2. Зонд-тампон для сбора слюны – 8 шт.; 3. Пробирка пластиковая – 8 шт.;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№5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 2. Зонд-тампон для сбора слюны – 1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№4 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- 20 шт.; 2. Инструкция по применению - 1 шт.; 3. Пипетка пластиковая одноразовая - 20 шт.;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№1 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№3 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 2. Инструкция по применению - 1 шт.; 3. Пипетка пластиковая одноразовая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№2 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- 25 шт.; 2. Инструкция по применению - 1 шт.; 3. Пипетка пластиковая одноразовая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№7 1. Тест-кассета с 2 тест-полосками,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№9 1. Тест-кассета с 4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№1 1. Тест-кассета с 1 тест-полоской,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№8 1. Тест-кассета с 3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№4 1. Тест-кассета с 4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№3 1. Тест-кассета с 3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№6 1. Тест-кассета, индивидуально упакованная в фольгу с влагопоглотителем (силикагель) - 25 шт.; 2. Инструкция по применению - 1 шт.; 3. Пипетка одноразовая пластиковая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№5 1. Тест-кассета с 5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человека.Экспресс-тесты в наборе для определения общего и аллерген-специфических иммуноглобулинов класса E (IgE) №2 1. Тест-кассета с 2 тест-полосками, индивидуально упакованная в фольгу с влагопоглотителем (силикагель) – 1 шт.; 2. Инструкция по применению - 1 шт.;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общего и аллерген-специфических иммуноглобулинов класса E (IgE)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№10 1. Тест-кассета с 5 тест-полосками, индивидуально упакованная в фольгу с влагопоглотителем (силикагель) – 20 шт.; 2. Инструкция по применению - 1 шт.; 3. Пипетка одноразовая пластиковая - 20 шт.;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- 1шт. 2. Простыня из нетканого материала 140см х 80см - 1шт. 3. Салфетка из нетканого материала 80см х 70см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усиления защиты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плотность 35 грамм/кв.м. – 1 шт.; 2. нарукавник плотность 42 грамм/кв.м.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ограничения операционного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пеленка с липким краем 0,7 м х 0,8 м, плотность 42 грамм/кв.м.- 1 шт.;2. пеленка с липким краем 2,0 м х 1,4 м, плотность 42 грамм/кв.м. - 1 шт.;3. пеленка многослойная 0,6 м х 0,6 м, плотность 50 грамм/кв.м. – 1 шт.;4. салфетка 0,8 м х 0,7 м, плотность 25 грамм/кв.м. – 1 шт.5. простыня 2,0 м х 1,4 м пл.25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вливания инфузионных растворов стерильная, однократного применения с иглой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21Gх1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HbA1c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c HbA1c для определения гликированного гемоглобина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глюкозы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для определения глюкозы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 Шприцы укомплектованы иглами соответствующих размеров: 23G x 1” (0,6 мм х 25 мм); .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5л.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10л.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10л.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5л.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