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f880" w14:textId="c07f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27 сентября 2024 года № 681 "Об утверждении Положения о научно-техническом совете"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апреля 2025 года № 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сентября 2024 года № 681 "Об утверждении Положения о научно-техническом совете"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рассмотрение проектов научно-исследовательских, научно-технических и опытно-конструкторских работ в области здравоохранения.";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исключить;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дополнить подпунктами 4) и 5)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рассматривает и согласовывает стратегические и программные документы подведомственных научных организаций;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и вырабатывает предложения по совершенствованию нормативных правовых актов Республики Казахстан в области научной и научно-технической, технологической и инновационной деятельности, коммерциализации РННТД, в области здравоохранения.";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члены национальных научных советов, отраслевых ассоциаций субъектов частного предпринимательства, профильных научных организаций, являющихся субъектами научной и (или) научно-технической деятельности.";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Секретарь, являющийся должностным лицом рабочего органа НТС, осуществляет: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подготовку, сбор и систематизацию материалов к заседаниям;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своевременное направление членам НТС и приглашенным лицам уведомлений о проведении заседаний НТС;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повестки дня заседаний, протоколирование заседаний;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проектов решений НТС и оформление протоколов после заседаний.";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сбор материалов, направляемых членам НТС за 5 (пять) рабочих дней до проведения заседания.".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обеспечить: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нормативных-правовых актов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в течение трех рабочих дней после его официального опубликования.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