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22a24" w14:textId="5c22a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здравоохранения Республики Казахстан от 30 октября 2020 года № ҚР ДСМ-170/2020 "Об утверждении тарифов на медицинские услуги, предоставляемые в рамках гарантированного объема бесплатной медицинской помощи и в системе обязательного социального медицинского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30 декабря 2025 года № 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ДСМ-170/2020 "Об утверждении тарифов на медицинские услуги, предоставляемые в рамках гарантированного объема бесплатной медицинской помощи и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21550)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тарифах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медицинские услуги в рамках гарантированного объема бесплатной медицинской помощи и (или) в системе обязательного социального медицинского страхования, оплата которых осуществляется по клинико-затратным группам,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тарифам дополнить строкой, порядковый номер 30-1,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Кентау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1,1020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тарифах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медицинские услуги в рамках гарантированного объема бесплатной медицинской помощи и (или) в системе обязательного социального медицинского страхования, оплата которых осуществляется по клинико- затратным группам с учетом уровня сложности пролеченного случая по акушерско-гинекологическому профилю,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указанным тарифам дополнить строкой, порядковый номер 30-1,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Кентау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1,1020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тарифах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медицинские услуги в рамках гарантированного объема бесплатной медицинской помощи и (или) в системе обязательного социального медицинского страхования, оплата которых осуществляется по клинико-затратным группам с учетом уровня сложности пролеченного случая по неонатологическому профилю,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указанным тарифам дополнить строкой, порядковый номер 30-1, следующего содержания: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Кентау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1,1020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тарифах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медицинские услуги в рамках гарантированного объема бесплатной медицинской помощи и (или) в системе обязательного социального медицинского страхования,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указанным тарифам дополнить строкой, порядковый номер 30-1, следующего содержания: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Кентау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1,1472</w:t>
            </w:r>
          </w:p>
        </w:tc>
      </w:tr>
    </w:tbl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тарифах на медицинские услуги в рамках гарантированного объема бесплатной медицинской помощи и (или) в системе обязательного социального медицинского страхования, оплата которых осуществляется при оказании первичной медико-санитарной помощи, утвержденных приложением 8 к указанному приказу: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тарифам дополнить строкой, порядковый номер 30-1 следующего содержания: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Кентау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1,1472</w:t>
            </w:r>
          </w:p>
        </w:tc>
      </w:tr>
    </w:tbl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тарифах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медицинские услуги в рамках гарантированного объема бесплатной медицинской помощи, оплата которых осуществляется по клинико- затратным группам с учетом уровня сложности пролеченного случая с новообразованиями, за исключением больных со злокачественными новообразованиями лимфоидной и кроветворной ткани,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указанным тарифам дополнить строкой, порядковый номер 30-1 следующего содержания: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Кентау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1,1020</w:t>
            </w:r>
          </w:p>
        </w:tc>
      </w:tr>
    </w:tbl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тарифах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медицинские услуги в системе обязательного социального медицинского страхования, оплата которых осуществляется по медицинской реабилитации за один койко-день,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указанным тарифам дополнить строкой, порядковый номер 20-1, следующего содержания: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Кентау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1,2044</w:t>
            </w:r>
          </w:p>
        </w:tc>
      </w:tr>
    </w:tbl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подушевой норматив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скорой медицинской помощи и медицинской помощи с привлечением квалифицированных специалистов, оказываемой санитарным автотранспортом, на одного прикрепленного человека для станций скорой медицинской помощи в рамках гарантированного объема бесплатной медицинской помощи,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приложением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тарифах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медицинские услуги в рамках гарантированного объема бесплатной медицинской помощи, оплата которых осуществляется по паллиативной медицинской помощи за один койко-день,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тарифам: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5, изложить в следующей редакции: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Кентау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1,0576</w:t>
            </w:r>
          </w:p>
        </w:tc>
      </w:tr>
    </w:tbl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тарифах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медицинские услуги в рамках гарантированного объема бесплатной медицинской помощи, оплата которых осуществляется станциям скорой (экстренной) медицинской помощи за один вызов,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тарифам: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12, изложить в следующей редакции: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Туркестан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Кентау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тарифах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медицинские услуги в рамках гарантированного объема бесплатной медицинской помощи, оплата которых осуществляется за один выезд мобильной бригады паллиативной медицинской помощи,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тарифам: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5, изложить в следующей редакции: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Кентау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1,0576</w:t>
            </w:r>
          </w:p>
        </w:tc>
      </w:tr>
    </w:tbl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тарифах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медицинские услуги в рамках гарантированного объема бесплатной медицинской помощи и (или) в системе обязательного социального медицинского страхования, оплата которых осуществляется по клинико-затратным группам для приемных отделений медицинских организаций, оказывающих медицинскую помощь в стационарных условиях,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тарифам дополнить строкой, порядковый номер 30-1, следующего содержания:</w:t>
      </w:r>
    </w:p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Кентау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1,1020</w:t>
            </w:r>
          </w:p>
        </w:tc>
      </w:tr>
    </w:tbl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совершенствования и анализа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календарных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подписания, подлежит официальному опубликованию и распространяется на правоотношения, возникшие с 1 июля 2025 года, за исключением абзаца двадцать третьего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, который распространяется на правоотношения, возникшие с 1 августа 2025 года.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 № 173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ДСМ-170/2020</w:t>
            </w:r>
          </w:p>
        </w:tc>
      </w:tr>
    </w:tbl>
    <w:bookmarkStart w:name="z6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Подушевой норматив скорой медицинской помощи и медицинской помощи с привлечением квалифицированных специалистов, оказываемой санитарным автотранспортом, на одного прикрепленного человека для станций скорой медицинской помощи в рамках гарантированного объема бесплатной медицинской помощи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Подушевой норматив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360,27</w:t>
            </w:r>
          </w:p>
        </w:tc>
      </w:tr>
    </w:tbl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Поправочные коэффициенты к подушевому нормативу скорой медицинской помощи и медицинской помощи с привлечением квалифицированных специалистов, оказываемой санитарным автотранспортом, на одного прикрепленного человека для станций скорой медицинской помощи в рамках гарантированного объема бесплатной медицинской помощи, на одного жителя в месяц согласно приложениям к подушевому нормативу скорой медицинской помощи и медицинской помощи с привлечением квалифицированных специалистов, оказываемой санитарным автотранспортом, на одного прикрепленного человека для станции скорой медицинской помощи в рамках гарантированного объема бесплатной медицинской помощи.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подушевому нормативу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привлечением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специалистов, оказываемой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санитарным автотранспортом,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одного прикрепленного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 для 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</w:p>
        </w:tc>
      </w:tr>
    </w:tbl>
    <w:bookmarkStart w:name="z6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учета продолжительности отопительного сезона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 городов республиканского значения и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городов/районов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городов/районов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городов/районов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Аягозский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Бескарагайский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Бородулихинский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Кокпектинский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Аккольский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Астраханский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Ерейментауский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Есильский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Жаксынский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Жаркаинский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Коргалжынский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Сандыктауский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Шортандинский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Алгинский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Каргалинский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Мартукский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Мугалжарский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Уилский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Хромтауский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Шалкарский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Иргизский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Балхашский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Кегенский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Карасайский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Райымбекский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Уйгурский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область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Жылыойский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Исатайский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Кзылкогинский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Турара Рыскулова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Область Жетісу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Текели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Аксуский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Саркандский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Осакаровский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Аркалык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Лисаковск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Рудный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Беимбета Майлина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Жанаозен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Тупкараганский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Успенский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Габита Мусрепова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Магжана Жумабаева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акына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Байдибека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Жетисайский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Мактааральский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Ордабасынский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Жезказган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Каражал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Улытауский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Глубоковский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подушевому нормативу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привлечением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квалифицированных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специалистов, оказываемой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санитарным автотранспортом,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одного прикрепленного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 для станции скорой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</w:tr>
    </w:tbl>
    <w:bookmarkStart w:name="z6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подушевому нормативу скорой медицинской помощи и медицинской помощи с привлечением квалифицированных специалистов, оказываемой санитарным автотранспортом, на одного прикрепленного человека для станции скорой медицинской помощи в рамках гарантированного объема бесплатной медицинской помощи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областей,городов республиканского значения и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плотности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учета надбавок за работу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коэффициенты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подушевому нормативу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привлечением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квалифицированных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специалистов, оказываемой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санитарным автотранспортом,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одного прикрепленного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 для станции скорой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</w:p>
        </w:tc>
      </w:tr>
    </w:tbl>
    <w:bookmarkStart w:name="z7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Экологические коэффициенты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региона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регионов,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Семей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Курчатов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Урджарский район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Кызылординская область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Кызылорда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Байконур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Аральский район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Шиелийский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Аккулы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Арысский район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Арысь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Кентау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Туркестан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Риддер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Усть- Каменогорск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*Экологические коэффициенты применимы к районам (городам) согласно законам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граждан, пострадавших вследствие экологического бедствия в Приаралье"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граждан, пострадавших вследствие ядерных испытаний на Семипалатинском испытательном ядерном полигоне"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