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c5dfda" w14:textId="0c5dfd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дополнений в приказ Министра здравоохранения Республики Казахстан от 20 августа 2021 года № ҚР ДСМ-88 "Об определении перечня лекарственных средств и медицинских изделий, закупаемых у единого дистрибьютора"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здравоохранения Республики Казахстан от 26 ноября 2025 года № 155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Республики Казахстан от 20 августа 2021 года № ҚР ДСМ-88 "Об определении перечня лекарственных средств и медицинских изделий, закупаемых у единого дистрибьютора" (зарегистрирован в Реестре государственной регистрации нормативных правовых актов под № 24078) следующие дополнения: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перечне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лекарственных средств, закупаемых у единого дистрибьютора, утвержденным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приказу: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строками, порядковые номера 1231 и 1232 следующего содержания: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934"/>
        <w:gridCol w:w="5447"/>
        <w:gridCol w:w="489"/>
        <w:gridCol w:w="2940"/>
        <w:gridCol w:w="490"/>
      </w:tblGrid>
      <w:tr>
        <w:trPr>
          <w:trHeight w:val="30" w:hRule="atLeast"/>
        </w:trPr>
        <w:tc>
          <w:tcPr>
            <w:tcW w:w="2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1231</w:t>
            </w:r>
          </w:p>
        </w:tc>
        <w:tc>
          <w:tcPr>
            <w:tcW w:w="5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L01XK01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Олапариб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 100 мг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</w:tr>
      <w:tr>
        <w:trPr>
          <w:trHeight w:val="30" w:hRule="atLeast"/>
        </w:trPr>
        <w:tc>
          <w:tcPr>
            <w:tcW w:w="2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1232</w:t>
            </w:r>
          </w:p>
        </w:tc>
        <w:tc>
          <w:tcPr>
            <w:tcW w:w="5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L01XK01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Олапариб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 150 мг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</w:tr>
    </w:tbl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лекарственной политики Министерства здравоохранения Республики Казахстан в установленном законодательством Республики Казахстан порядке обеспечить: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здравоохранения Республики Казахстан после его официального опубликования;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здравоохранения Республики Казахстан сведений об исполнении мероприятий, предусмотренных подпунктами 1) и 2) настоящего пункта.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здравоохранения Республики Казахстан.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1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Министр здравоохранения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Альназарова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