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28f7" w14:textId="fd3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ноября 2025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010000, Республика Казахстан, город Астана, район Байконыр, проспект Абая, здание № 47.".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