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27ab1" w14:textId="9327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состояний, угрожающих жизни в экстренной форме, включенных в специализированную медицинскую помощь в стационарных условиях, для лиц, не являющихся потребителями услуг в системе обязательного социального медицинского страхования, в том числе проведение лечебно-диагностических мероприятий в приемном отделении круглосуточного стационара до установления диагноза, не требующего лечения в условиях круглосуточного стационара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6 ноября 2025 года № 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с 01.01.2027 г.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четвертым подпункта 5)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196 Кодекса Республики Казахстан "О здоровье народа и системе здравоохранения" 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состояний, угрожающих жизни в экстренной форме, включенных в специализированную медицинскую помощь в стационарных условиях, для лиц, не являющихся потребителями услуг в системе обязательного социального медицинского страхования, в том числе проведение лечебно-диагностических мероприятий в приемном отделении круглосуточного стационара до установления диагноза, не требующего лечения в условиях круглосуточного стационара, согласно приложению к настоящему приказу.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с 1 января 2027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2025 года № 138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состояний и диагнозов, угрожающих жизни в экстренной форме, включенных в специализированную медицинскую помощь в стационарных условиях, для лиц, не являющихся потребителями услуг в системе обязательного социального медицинского страхования, в том числе проведение лечебно-диагностических мероприятий в приемном отделении круглосуточного стационара до установления диагноза, не требующего лечения в условиях круглосуточного стационара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состояния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Сердечно-сосудистые заболевания (острый коронарный синдром, инфаркт, инсульт)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Травмы (тяжелые переломы, черепно-мозговые травмы, проникающие ранения)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Дыхательная недостаточность (закупорка дыхательных путей инородным телом, тяжелые формы пневмонии)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боль в животе (признаки аппендицита, кишечной непроходимости, перфорации)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Аллергические реакции (тяжелая анафилаксия)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Отравления (тяжелые отравления химическими веществами, наркотиками или тяжелые инфекционные заболевания)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расстройства (острые психозы, суицидальные мысли или попытки суицида)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Эндокринные кризы (гипергликемическая или гипогликемическая кома, тиреотоксический криз)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Любые состояния, требующие интенсивной терапии и круглосуточного наблюдения, которые угрожают жизни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предъявлении любых жалоб беременных и родильниц до 42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МКБ 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 заключительный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Паратиф неуточненный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Сальмонеллезный энтерит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Сальмонеллезная септицемия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Шигеллез неуточненный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кишечные инфекции, вызванные Escherichia coli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Ботулизм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бактериальные пищевые отравления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Бактериальное пищевое отравление неуточненное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Амебный абсцесс печени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Амебный абсцесс легкого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A23.9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 неуточненный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A24.1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или молниеносный мелиоидоз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A25.9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Лихорадка от укуса крыс неуточненная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A26.7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Септицемия, вызванная Erysipelothrix (эризипелотрикс)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A28.1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Лихорадка от кошачьих царапин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Листериозная септицемия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Столбняк новорожденного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Акушерский столбняк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A37.9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Коклюш неуточненный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Скарлатина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A40.0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Септицемия, вызванная стрептококком группы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A40.1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Септицемия, вызванная стрептококком группы 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A40.2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Септицемия, вызванная стрептококком группы D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A40.3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Септицемия, вызванная Streptococcus pneumonie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A40.9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Стрептококковая септицемия неуточненная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A41.0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Септицемия, вызванная Staphylococcus aureus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A41.1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Септицемия, вызванная другим уточненным стафилококком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A41.2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Септицемия, вызванная неуточненным стафилококком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A41.3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Септицемия, вызванная Haemophilus influenzae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A41.4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Септицемия, вызванная анаэробами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A41.5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Септицемия, вызванная другими грамотрицательными микроорганизмами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A41.8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уточненная септицемия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A48.0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Газовая гангрена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A48.2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легионеров без пневмонии [лихорадка Понтиак]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A48.3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токсического шока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A68.1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Эпидемический возвратный тиф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A87.8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вирусные менингиты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Ветряная оспа с менингитом (G02.0*)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Ветряная оспа с энцефалитом (G05.1*)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B01.2†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Ветряная оспа с пневмонией (J17.1*)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Ветряная оспа с другими осложнениями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Диссеминированный опоясывающий лишай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Инфекции, вызванные вирусом обезьяньей оспы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Корь с кишечными осложнениями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B19.0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Неуточненный вирусный гепатит с комой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B25.0†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Цитомегаловирусный пневмонит (J17.1*)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B25.1†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Цитомегаловирусный гепатит (K77.0*)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B25.2†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Цитомегаловирусный панкреатит (K87.1*)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B67.9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Эхинококкоз других органов и неуточненный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B78.7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Диссеминированный стронгилоидоз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Гемолитико-уремический синдром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фактора 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нарушения свертываемости крови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геморрагические состояния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E03.5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Микседематозная кома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E05.5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Тиреоидный криз или кома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Инсулинзависимый сахарный диабет с комой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Инсулинзависимый сахарный диабет с кетоацидозом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Инсулинзависимый сахарный диабет с множественными осложнениями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комой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кетоацидозом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множественными осложнениями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неуточненными осложнениями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диабет, связанный с недостаточностью питания, с комой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диабет, связанный с недостаточностью питания, с кетоацидозом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диабет, связанный с недостаточностью питания, с множественными осложнениями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Уточненные формы сахарного диабета, с комой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Уточненные формы сахарного диабета, с кетоацидозом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Уточненные формы сахарного диабета, с множественными осложнениями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неуточненный, с комой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неуточненный, с кетоацидозом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неуточненный, с другими уточненными осложнениями (M14.2*, M14.6*)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Недиабетическая гипогликемическая кома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E27.2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Аддисонов криз (адреналовый криз)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вилочковой железы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белково-энергетическая недостаточность неуточненная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объема жидкости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E87.6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Гипокалиемия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G00.0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Гриппозный менингит (бактериальный менингит, вызванный Haemophilus influenzae (гемофилус инфлуенза)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G00.1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Пневмококковый менингит (бактериальный менингит, вызванный Pneumococcus (пневмококкус)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G00.2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Стрептококовый менингит (бактериальный менингит, вызванный Streptococcus (стрептококкус)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G00.3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Стафилококковый менингит (бактериальный менингит, вызванный Staphylococcus) (стафилококкус)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G00.8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Менингит, вызванный другими бактериями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G00.9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менингит неуточненный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Менингит при бактериальных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Менингит при вирусных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Менингит при микозах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Менингит при других уточненных инфекционных и паразитарных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Непиогенный менингит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менингит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Менингит, вызванный другими уточненными возбудителями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Менингит неуточненный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диссеминированный энцефалит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G06.0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Внутричерепной абсцесс и гранулема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G06.1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Внутрипозвоночный абсцесс и гранулема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G06.2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Экстрадуральный и субдуральный абсцесс неуточненный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Локализованная (фокальная) [парциальная]идиопатическая эпилепсия и эпилептические синдромы с судорожными припадками с фокальным началом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Локализованная (фокальная) [парциальная]симптоматическая эпилепсия и эпилептические синдромы с простыми парциальными припадками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Локализованная (фокальная) [парциальная]симптоматическая эпилепсия и эпилептические синдромы с комплексными парциальными судорожными припадками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Генерализованная идиопатическая эпилепсия и эпилептические синдромы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генерализованной эпилепсии и эпилептических синдромов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эпилептические синдромы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G41.0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Эпилептический статус grand mal (судорожных припадков)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Эпилептический статус petit mal (малых припадков)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Сложный парциальный эпилептический статус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G41.8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уточненный эпилептический статус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G41.9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Эпилептический статус неуточненный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G43.2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Мигренозный статус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G45.1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сонной артерии (полушарный)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G45.8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транзиторные церебральные ишемические атаки и связанные с ними синдромы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G45.9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Транзиторная церебральная ишемическая атака неуточненная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Обструктивная гидроцефалия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Токсическая энцефалопатия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G93.1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Аноксическое поражение головного мозга, не классифицированное в других рубриках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G93.5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Сдавление головного мозга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G93.6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 мозга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G95.2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Сдавление спинного мозга неуточненное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G95.8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спинного мозга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G95.9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спинного мозга неуточненная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воспаление глазницы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H16.0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роговицы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H20.0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и подострый иридоциклит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Отслойка сосудистой оболочки глаза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H31.8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сосудистой оболочки глаза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H33.0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Отслойка сетчатки с разрывом сетчатки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H33.2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Серозная отслойка сетчатки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H33.3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Разрыв сетчатки без отслойки сетчатки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H33.4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Тракционная отслойка сетчатки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H33.5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отслойки сетчатки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H34.1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ретинальная артериальная окклюзия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H34.2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ретинальные артериальные окклюзии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H34.8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ретинальные сосудистые окклюзии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закрытоугольная глаукома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H43.1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Кровоизлияние в стекловидное тело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H44.0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Гнойный эндофтальмит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H60.0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наружного уха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H74.2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Разрыв и дислокация слуховых косточек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I06.0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Ревматический аортальный стеноз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I06.2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Ревматический аортальный стеноз с недостаточностью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I10.0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Гипертонический криз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I20.0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Нестабильная стенокардия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I20.1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Стенокардия с документально подтвержденным спазмом (вариантная 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I20.9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Стенокардия неуточненная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миокарда (с подъемом и без подъема ST)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трансмуральный инфаркт передней стенки миокарда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трансмуральный инфаркт нижней стенки миокарда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трансмуральный инфаркт миокарда других уточненных локализаций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трансмуральный инфаркт миокарда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субэндокардиальный инфаркт миокарда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инфаркт миокарда неуточненный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I22.0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Повторный инфаркт передней стенки миокарда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Повторный инфаркт нижней стенки миокарда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Повторный инфаркт миокарда другой уточненной локализации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I23.3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Разрыв сердечной стенки без гемоперикарда как текущее осложнение острого инфаркта миокарда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I23.4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Разрыв сухожильной хорды как текущее осложнение острого инфаркта миокарда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I23.5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Разрыв сосочковой мышцы как текущее осложнение острого инфаркта миокарда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I23.6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Тромбоз предсердия, ушка предсердия и желудочка как текущее осложнение острого инфаркта миокарда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I23.8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текущие осложнения острого инфаркта миокарда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I24.0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Коронарный тромбоз, не приводящий к инфаркту миокарда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I24.8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острой ишемической болезни сердца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I24.9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ишемическая болезнь сердца неуточненная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Тромбоэмболия легочной артерии (ТЭЛА)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I26.0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Легочная эмболия с упоминанием об остром легочном сердце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I26.9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Легочная эмболия без упоминания об остром легочном сердце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I27.8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формы легочно-сердечной недостаточности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I27.9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Легочно-сердечная недостаточность неуточненная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I30.0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неспецифический идиопатический перикардит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I30.8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острого перикардита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I30.9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перикардит неуточненный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Гемоперикард, не классифицированный в других рубриках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I31.3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Перикардиальный выпот (невоспалительный)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Тампонада сердца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I31.9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перикарда неуточненные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I33.0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и подострый инфекционный эндокардит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I33.9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эндокардит неуточненный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I35.0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Аортальный (клапанный) стеноз (неревматический)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I35.2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Аортальный (клапанный) стеноз с недостаточностью (неревматический)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I40.0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Инфекционный миокардит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I40.1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Изолированный миокардит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I40.8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острого миокардита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I40.9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миокардит неуточненный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Обструктивная гипертрофическая кардиомиопатия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I44.2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Предсердно-желудочковая [атриовентрикулярная] блокада полная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I45.5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уточненная блокада сердца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I45.6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преждевременного возбуждения [аномалии атриовентрикулярного возбуждения]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I45.8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нарушения проводимости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I46.0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сердца с успешным восстановлением сердечной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I46.1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Внезапная сердечная смерть, так описанная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I46.9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Сердечная остановка, неуточненная (Асистолия)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I47.0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Возвратная желудочковая аритмия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I47.1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Наджелудочковая тахикардия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I47.2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Желудочковая тахикардия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I47.9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тахикардия неуточненная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Фибрилляция и трепетание предсердий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I49.0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Фибрилляция и трепетание желудочков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I50.1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левожелудочковая недостаточность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I50.9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Сердечная недостаточность неуточненная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I60.0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Субарахноидальное кровоизлияние из каротидного синуса и бифуркации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I60.1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Субарахноидальное кровоизлияние из средней мозговой артерии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I60.2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Субарахноидальное кровоизлияние из передней соединительной артерии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I60.3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Субарахноидальное кровоизлияние из задней соединительной артерии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I60.6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Субарахноидальное кровоизлияние из других внутричерепных артерий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I60.7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Субарахноидальное кровоизлияние из внутричерепной артерии неуточненной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I60.8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субарахноидальное кровоизлияние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I60.9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Субарахноидальное кровоизлияние неуточненное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 полушарие субкортикальное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 полушарие кортикальное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 полушарие неуточненное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 ствол мозга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 мозжечок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внутрижелудочковое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множественной локализации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внутримозговое кровоизлияние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неуточненное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I62.0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Субдуральное кровоизлияние (острое) (нетравматическое)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Нетравматическое экстрадуральное кровоизлияние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Внутричерепное кровоизлияние (нетравматическое) неуточненное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I63.0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мозга, вызванный тромбозом прецеребральных артерий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I63.1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мозга, вызванный эмболией прецеребральных артерий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I63.2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мозга, вызванный неуточненной закупоркой или стенозом прецеребральных артерий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I63.3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мозга, вызванный тромбозом мозговых артерий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I63.4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мозга, вызванный эмболией мозговых артерий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I63.5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мозга, вызванный неуточненной закупоркой или стенозом мозговых артерий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I63.6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мозга, вызванный тромбозом вен мозга, непиогенный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I63.8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инфаркт мозга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I63.9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мозга неуточненный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Инсульт, не уточненный как кровоизлияние или инфаркт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I65.1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Закупорка и стеноз базилярной артерии, не приводящие к инфаркту мозга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I65.8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Закупорка и стеноз других прецеребральных артерий, не приводящие к инфаркту мозга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I66.8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Закупорка и стеноз другой артерии мозга, не приводящие к инфаркту мозга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I67.6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Негнойный тромбоз внутричерепной венозной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I67.8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поражения сосудов мозга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I67.9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Цереброваскулярная болезнь неуточненная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I71.0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Расслоение аорты (любой части)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 грудной части аорты разорванная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I71.3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 брюшной аорты разорванная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 брюшной аорты без упоминания о разрыве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I71.5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 грудной и брюшной аорты разорванная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I71.8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 аорты неуточненной локализации разорванная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I71.9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 аорты неуточненной локализации без упоминания о разрыве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 и расслоение позвоночной артерии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 других уточненных артерий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I74.0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Эмболия и тромбоз брюшной аорты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I74.1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Эмболия и тромбоз других и неуточненных отделов аорты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I74.2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Эмболия и тромбоз артерий верхних конечностей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I74.3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Эмболия и тромбоз артерий нижних конечностей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I74.4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Эмболия и тромбоз артерий конечностей неуточненных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I74.5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Эмболия и тромбоз подвздошной артерии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I74.8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Эмболия и тромбоз других артерий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I74.9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Эмболия и тромбоз неуточненных артерий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I77.2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Разрыв артерии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I77.3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Мышечная и соединительнотканная дисплазия артерий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I77.4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компрессии чревного ствола брюшной аорты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I77.5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Некроз артерии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I77.8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изменения артерий и артериол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I79.0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 аорты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I80.2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Флебит и тромбофлебит других глубоких сосудов нижних конечностей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I80.3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Флебит и тромбофлебит нижних конечностей неуточненный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I80.8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Флебит и тромбофлебит других локализаций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I80.9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Флебит и тромбофлебит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Тромбоз портальной вены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Тромбофлебит мигрирующий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Эмболия и тромбоз полой вены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Эмболия и тромбоз почечной вены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Эмболия и тромбоз других уточненных вен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Эмболия и тромбоз неуточненной вены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I85.0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Варикозное расширение вен пищевода с кровотечением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I87.1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Сдавление вен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J34.0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Абсцесс, фурункул и карбункул носа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Перитонзиллярный абсцесс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J38.4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 гортани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J38.5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Спазм гортани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J39.1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абсцесс глотки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обструктивная легочная болезнь с острой респираторной инфекцией нижних дыхательных путей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Астматический статус [status asthmaticus]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J68.1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легочный отек, вызванный химическими веществами, газами, дымами и парами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J69.0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Пневмонит, вызванный пищей и рвотными массами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J69.1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Пневмонит, вызванный вдыханием масел и эссенций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J69.8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Пневмонит, вызванный другими твердыми веществами и жидкостями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J70.0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легочные проявления, вызванные излучением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J70.2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интерстициальные легочные нарушения, вызванные лекарственными средствами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респираторного расстройства [дистресса] у взрослого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Легочный отек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J85.0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Гангрена и некроз легкого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J85.1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легкого с пневмонией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J85.2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легкого без пневмонии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J85.3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средостения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J86.0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Пиоторакс с фистулой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J86.9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Пиоторакс без фистулы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J93.0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Спонтанный пневмоторакс напряжения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J93.1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спонтанный пневмоторакс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J93.8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пневмоторакс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J93.9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Пневмоторакс неуточненный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J94.2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Гемоторакс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J95.5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под собственно голосовым аппаратом после медицинских процедур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J96.0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респираторная [дыхательная] недостаточность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J98.1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Легочной коллапс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J98.2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Интерстициальная эмфизема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J98.4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легкого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K11.3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слюнной железы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K12.2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Флегмона и абсцесс области 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Непроходимость пищевода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Прободение пищевода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Желудочно-пищеводный разрывно-геморрагический синдром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желудка острая с кровотечением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желудка острая с прободением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желудка острая с кровотечением и прободением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желудка хроническая или неуточненная с кровотечением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желудка хроническая или неуточненная с прободением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желудка хроническая или неуточненная с кровотечением и прободением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K26.0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двенадцатиперстной кишки острая с кровотечением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K26.1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двенадцатиперстной кишки острая с прободением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K26.2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двенадцатиперстной кишки острая с кровотечением и прободением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K26.4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двенадцатиперстной кишки хроническая или неуточненная с кровотечением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K26.5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двенадцатиперстной кишки хроническая или неуточненная с прободением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K26.6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двенадцатиперстной кишки хроническая или неуточненная с кровотечением и прободением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K27.0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Пептическая язва неуточненной локализации острая с кровотечением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K27.1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Пептическая язва неуточненной локализации острая с прободением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K27.2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Пептическая язва неуточненной локализации острая с кровотечением и прободением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K27.3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Пептическая язва неуточненной локализации острая без кровотечения и прободения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K27.4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Пептическая язва неуточненной локализации хроническая или неуточненная с кровотечением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K27.5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Пептическая язва неуточненной локализации хроническая или неуточненная с прободением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K27.6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Пептическая язва неуточненной локализации хроническая или неуточненная с кровотечением и прободением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K28.0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Гастроеюнальная язва острая с кровотечением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K28.1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Гастроеюнальная язва острая с прободением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K28.2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Гастроеюнальная язва острая с кровотечением и прободением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K28.4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Гастроеюнальная язва хроническая или неуточненная с кровотечением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K28.5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Гастроеюнальная язва хроническая или неуточненная с прободением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K28.6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Гастроеюнальная язва хроническая или неуточненная с кровотечением и прободением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K29.0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геморрагический гастрит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K31.3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Пилороспазм, не классифицированный в других рубриках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K31.5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Непроходимость двенадцатиперстной кишки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K35.2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аппендицит с генерализованным перитонитом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K35.3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аппендицит с местным перитонитом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K35.8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аппендицит иной или неуточненный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аппендицита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K40.0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 паховая грыжа с непроходимостью без гангрены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K40.1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 паховая грыжа с гангреной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K40.2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 паховая грыжа без непроходимости или гангрены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K40.3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 или неуточненная паховая грыжа с непроходимостью без гангрены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K40.4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 или неуточненная паховая грыжа с гангреной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K40.9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 или неуточненная паховая грыжа без непроходимости, или гангрены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K41.0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 бедренная грыжа с непроходимостью без гангрены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 бедренная грыжа с гангреной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 бедренная грыжа без непроходимости или гангрены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K41.3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 или неуточненная бедренная грыжа с непроходимостью без гангрены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 или неуточненная бедренная грыжа с гангреной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K41.9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 или неуточненная бедренная грыжа без непроходимости, или гангрены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K42.0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Пупочная грыжа с непроходимостью без гангрены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Пупочная грыжа с гангреной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K43.0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Грыжа передней брюшной стенки с непроходимостью без гангрены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K43.1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Грыжа передней брюшной стенки с гангреной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K43.2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Инцизионная грыжа без непроходимости и гангрены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K44.0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Диафрагмальная грыжа с непроходимостью без гангрены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K44.1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Диафрагмальная грыжа с гангреной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K45.1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уточненная грыжа брюшной полости с гангреной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K46.1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грыжа брюшной полости с гангреной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сосудистые болезни кишечника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K56.0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Паралитический илеус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K56.1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Инвагинация кишечника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K56.2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Заворот кишок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K56.3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Илеус, вызванный желчным камнем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K56.4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вид закрытия просвета кишечника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K56.5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Кишечные сращения (спайки) с непроходимостью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K56.6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и неуточненная кишечная непроходимость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K57.0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Дивертикулярная болезнь тонкой кишки с прободением и абсцессом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K57.2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Дивертикулярная болезнь толстой кишки с прободением и абсцессом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K57.4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Дивертикулярная болезнь и тонкой, и толстой кишки с прободением и абсцессом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K57.8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Дивертикулярная болезнь кишечника, неуточненной части, с прободением и абсцессом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K61.0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Анальный [заднепроходной] абсцесс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Ректальный абсцесс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Аноректальный абсцесс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K61.3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Ишиоректальный абсцесс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K63.0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кишечника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K63.1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Прободение кишечника (нетравматическое)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K64.5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Перианальный венозный тромбоз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K65.0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перитонит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K65.8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перитонита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K65.9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Перитонит неуточненный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K66.9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брюшины неуточненное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поражение печени с печеночным некрозом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K71.9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поражение печени неуточненное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K72.0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и подострая печеночная недостаточность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K75.0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печени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K80.0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желчного пузыря с острым холециститом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K82.0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Закупорка желчного пузыря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Прободение желчного пузыря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K83.1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Закупорка желчного протока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K83.2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Прободение желчного протока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K85.0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идиопатический панкреатит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K85.1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билиарный панкреатит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K85.2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панкреатит, вызванный алкоголем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K85.3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панкреатит, вызванный лекарствами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K85.9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Острый панкреатит неуточненный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K92.0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Кровавая рвота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Мелена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Желудочно-кишечное кровотечение неуточненное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кожи, фурункул и карбункул лица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кожи, фурункул и карбункул шеи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кожи, фурункул и карбункул конечности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Флегмона пальцев кисти и стопы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Флегмона других отделов конечностей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Флегмона лица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Флегмона туловища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Флегмона других локализаций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Флегмона неуточненная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лимфаденит туловища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Токсический эпидермальный некролиз [Лайелла]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M86.0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гематогенный остеомиелит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N00.5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нефритический синдром, диффузный мезангиокапиллярный гломерулонефрит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прогрессирующий нефритический синдром, диффузный мембранозный гломерулонефрит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прогрессирующий нефритический синдром, диффузный мезангиальный пролиферативный гломерулонефрит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прогрессирующий нефритический синдром, диффузный эндокапиллярный пролиферативный гломерулонефрит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прогрессирующий нефритический синдром, диффузный мезангиокапиллярный гломерулонефрит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прогрессирующий нефритический синдром, болезнь плотного осадка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прогрессирующий нефритический синдром, диффузный серповидный гломерулонефрит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прогрессирующий нефритический синдром, другие изменения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прогрессирующий нефритический синдром, неуточненное изменение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Острый тубулоинтерстициальный нефрит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Гидронефроз с обструкцией лоханочно-мочеточникового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Гидронефроз со стриктурой мочеточника, не классифицированный в других рубриках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Гидронефроз с обструкцией почки и мочеточника камнем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Пионефроз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Обструктивная уропатия и рефлюкс-уропатия неуточненная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N14.4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Токсическая нефропатия,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N15.1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почки и околопочечной клетчатки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N17.0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Острая почечная недостаточность с тубулярным некрозом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N17.1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почечная недостаточность с острым кортикальным некрозом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N17.2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почечная недостаточность с медуллярным некрозом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N17.8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острая почечная недостаточность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N17.9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почечная недостаточность неуточненная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Терминальная стадия поражения почек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N20.1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мочеточника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N20.2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почек с камнями мочеточника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в уретре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N21.9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в нижних отделах мочевых путей неуточненные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Почечная колика неуточненная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N32.0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Обтурация шейки мочевого пузыря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N35.8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стриктура уретры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N35.9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Стриктура уретры неуточненная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предстательной железы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Инфицированное гидроцеле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Перекручивание яичка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N45.0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Орхит, эпидидимит и эпидидимо-орхит с абсцессом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N73.3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тазовый перитонит у женщин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N73.4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тазовый перитонит у женщин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N73.5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Тазовый перитонит у женщин неуточненный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N83.5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Перекручивание яичника, ножки яичника и маточной трубы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N85.7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Гематометра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N93.8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аномальные кровотечения из матки и влагалища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N93.9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Аномальное маточное и влагалищное кровотечение неуточненное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N99.0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Послеоперационная почечная недостаточность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O00.1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Трубная беременность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O00.8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внематочной беременности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O00.9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Внематочная беременность неуточненная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O01.0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Пузырный занос классический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Пузырный занос частичный и неполный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O01.9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Пузырный занос неуточненный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O02.0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Погибшее плодное яйцо и непузырный занос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Несостоявшийся выкидыш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O03.0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Самопроизвольный аборт, неполный аборт, осложнившийся инфекцией половых путей и тазовых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O03.1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Самопроизвольный аборт, неполный аборт, осложнившийся длительным или чрезмерным кровотечением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O03.3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Самопроизвольный аборт, неполный аборт с другими и неуточненными осложнениями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O03.4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Самопроизвольный аборт, неполный аборт без осложнений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O03.5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Самопроизвольный аборт, полный или неуточненный аборт, осложнившийся инфекцией половых путей и тазовых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O03.6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Самопроизвольный аборт, полный или неуточненный аборт, осложнившийся длительным или чрезмерным кровотечением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O03.8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Самопроизвольный аборт, полный или неуточненный аборт с другими или неуточненными осложнениями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O03.9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Самопроизвольный аборт, полный или неуточненный аборт без осложнений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O04.5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аборт. Полный или неуточненный абоpт,осложнившийся инфекцией половых путей и тазовых оpганов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O04.8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аборт, полный или неуточненный аборт с другими или неуточненными осложнениями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O04.9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аборт, полный или неуточненный аборт без осложнений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O05.1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аборта, неполный аборт, осложнившийся длительным или чрезмерным кровотечением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O05.8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аборта, полный или неуточненный аборт с другими и неуточненными осложнениями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O06.4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Аборт неуточненный, неполный аборт без осложнений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O06.6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Аборт неуточненный. Полный или неуточненный абоpт, осложнившийся длительным или чpезмеpным кpовотечением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O06.8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Аборт неуточненный, полный или неуточненный аборт с другими или неуточненными осложнениями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O07.1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Неудачный медицинский аборт, осложнившийся длительным или чрезмерным кровотечением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O08.0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 половых путей и тазовых органов, вызванная абортом, внематочной и молярной беременностью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O08.2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Эмболия, вызванная абортом, внематочной и молярной беременностью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O08.3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Шок, вызванный абортом, внематочной и молярной беременностью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O08.4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Почечная недостаточность, вызванная абортом, внематочной и молярной беременностью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O20.8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кровотечения в ранние сроки беременности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O14.0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Преэклампсия [нефропатия] средней тяжести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O14.1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преэклампсия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O14.2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HELLP синдром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O14.9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Преэклампсия [нефропатия] неуточненная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O15.0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Эклампсия во время беременности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O15.1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Эклампсия в родах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O15.2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Эклампсия в послеродовом периоде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O15.9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Эклампсия неуточненная по срокам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Гипертензия у матери неуточненная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O20.0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Угрожающий аборт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O20.9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Кровотечение в ранние сроки беременности неуточненное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Чрезмерная или тяжелая рвота беременных с нарушениями обмена веществ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O26.6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печени во время беременности, родов и в послеродовом периоде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O29.0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Легочные осложнения анестезии в период беременности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O44.1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Предлежание плаценты с кровотечением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O45.0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Преждевременная отслойка плаценты с нарушением свертываемости крови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O45.8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преждевременная отслойка плаценты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O45.9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Преждевременная отслойка плаценты неуточненная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O46.0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Дородовое кровотечение с нарушением свертываемости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O46.8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дородовое кровотечение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O46.9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Дородовое кровотечение неуточненное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O62.0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слабость родовой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O62.1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слабость родовой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O62.2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слабости родовой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O67.8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кровотечения во время родов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O67.9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Кровотечение во время родов неуточненное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O68.0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Роды, осложнившиеся изменениями частоты сердечных сокращений плода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O68.1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Роды, осложнившиеся выходом мекония в амниотическую жидкость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O68.2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Роды, осложнившиеся изменениями частоты сердечных сокращений плода с выходом мекония в амниотическую жидкость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O71.0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Разрыв матки до начала родов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O71.1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Разрыв матки во время родов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O72.0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Кровотечение в третьем периоде родов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O72.1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кровотечения в раннем послеродовом периоде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O72.2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Позднее или вторичное послеродовое кровотечение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O72.3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Послеродовая(ой) коагуляционный дефект, афибриногенемия, фибринолиз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O73.0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Задержка плаценты без кровотечения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O74.2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Осложнения со стороны сердца вследствие анестезии во время родов и родоразрешения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O74.3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Осложнения со стороны центральной нервной системы вследствие анестезии во время родов и родоразрешения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O75.1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 матери во время родов или после родов и родоразрешения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O75.9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родов неуточненное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Послеродовой сепсис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O87.3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Тромбоз церебральных вен в послеродовом периоде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O99.5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дыхания, осложняющие беременность, деторождение или послеродовой период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O99.8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и состояния, осложняющие беременность, деторождение и послеродовой период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P00.0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гипертензивными расстройствами у матери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P00.1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болезнью почек и мочевых путей у матери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P00.2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инфекционными и паразитарными болезнями у матери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P00.3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хроническими болезнями системы кровообращения и дыхания у матери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P00.4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расстройствами питания у матери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P00.5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травмой у матери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P00.6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проведением хирургического вмешательства у матери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P00.7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другими медицинскими процедурами у матери, не классифицированными в других рубриках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P00.8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другими состояниями матери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P00.9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неуточненными состояниями матери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истмико-цервикальной недостаточностью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преждевременным разрывом плодных оболочек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олигогидрамнионом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полигидрамнионом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внематочной беременностью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многоплодной беременностью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смертью матери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неправильным предлежанием плода перед родами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другими болезнями матери, осложняющими беременность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неуточненными состояниями, осложняющими беременность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предлежанием плаценты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другими осложнениями, связанными с отделением плаценты и кровотечением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неуточненными и другими морфологическими и функциональными аномалиями плаценты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синдромом плацентарной трансфузии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выпадением пуповины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другими видами сдавления пуповины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другими и неуточненными состояниями пуповины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хориоамнионитом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другими аномалиями хориона и амниона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P10.0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Субдуральное кровоизлияние при родовой травме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P10.1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Кровоизлияние в мозг при родовой травме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P10.2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Кровоизлияние в желудочек мозга при родовой травме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P10.3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Субарахноидальное кровоизлияние при родовой травме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P10.4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Разрыв мозжечкового намета при родовой травме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P10.8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внутричерепные разрывы и кровоизлияния при родовой травме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P10.9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Внутричерепные разрывы и кровоизлияния при родовой травме неуточненные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 мозга при родовой травме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поражения мозга при родовой травме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Неуточненные поражения мозга при родовой травме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P15.8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родовые травмы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P15.9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Родовая травма неуточненная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Внутриутробная гипоксия, впервые отмеченная до начала родов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Внутриутробная гипоксия, впервые отмеченная во время родов и родоразрешения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Внутриутробная гипоксия неуточненная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P21.0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асфиксия при рождении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 умеренная асфиксия при рождении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P21.9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асфиксия при рождении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P22.0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дыхательного расстройства у новорожденного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Преходящее тахипноэ новорожденного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дыхательные расстройства у новорожденного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Дыхательное расстройство у новорожденного неуточненное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P23.0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Вирусная врожденная пневмония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P23.1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пневмония, вызванная хламидиями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P23.2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пневмония, вызванная стафилококком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P23.3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пневмония, вызванная стрептококком группы B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P23.4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пневмония, вызванная кишечной палочкой [Escherichia coli]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P23.5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пневмония, вызванная Pseudomonas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P23.6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пневмония, вызванная другими бактериальными агентами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P23.8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пневмония, вызванная другими возбудителями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P23.9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пневмония неуточненная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P24.0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Неонатальная аспирация мекония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P24.1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Неонатальная аспирация амниотической жидкости и слизи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P24.2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Неонатальная аспирация крови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P24.3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Неонатальная аспирация молока и срыгиваемой пищи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P24.8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неонатальные аспирационные синдромы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P24.9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Неонатальный аспирационный синдром неуточненный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P25.0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Интерстициальная эмфизема, возникшая в перинатальном периоде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P25.1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Пневмоторакс, возникший в перинатальном периоде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P25.2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Пневмомедиастинум, возникший в перинатальном периоде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P25.3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Пневмоперикард, возникший в перинатальном периоде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P25.8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состояния, связанные с интерстициальной эмфиземой, возникшие в перинатальном периоде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P26.0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Трахеобронхиальное кровотечение, возникшее в перинатальном периоде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P26.1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Массивное легочное кровотечение, возникшее в перинатальном периоде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P26.8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легочные кровотечения, возникшие в перинатальном периоде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P26.9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Легочные кровотечения, возникшие в перинатальном периоде, неуточненные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P27.0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Вильсона-Микити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P27.1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Бронхолегочная дисплазия, возникшая в перинатальном периоде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P27.8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хронические болезни органов дыхания, возникшие в перинатальном периоде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P27.9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Неуточненные хронические болезни органов дыхания, возникшие в перинатальном периоде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P28.0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ателектаз у новорожденного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P28.1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и неуточненный ателектаз у новорожденного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P28.2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Приступы цианоза у новорожденного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P28.3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Первичное апноэ во время сна у новорожденного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P28.4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типы апноэ у новорожденного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P28.5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Дыхательная недостаточность у новорожденного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P28.8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респираторные состояния у новорожденного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P28.9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Респираторное нарушение у новорожденного неуточненное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P29.0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Сердечная недостаточность у новорожденных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P29.1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ритма сердца у новорожденного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P29.2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Гипертензия у новорожденного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P29.3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Стойкое фетальное кровообращение у новорожденного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P29.4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Преходящая ишемия миокарда у новорожденного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P29.8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сердечно-сосудистые нарушения, возникшие в перинатальном периоде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P29.9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Сердечно-сосудистое нарушение, возникшее в перинатальном периоде, неуточненное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P35.0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врожденной краснухи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P35.1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цитомегаловирусная инфекция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P35.2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инфекция, вызванная вирусом простого герпеса [herpes simplex]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P35.3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вирусный гепатит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P35.8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вирусные инфекции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P35.9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вирусная болезнь неуточненная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P36.0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Сепсис новорожденного, обусловленный стрептококком группы B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P36.1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Сепсис новорожденного, обусловленный другими и неуточненными стрептококками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P36.2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Сепсис новорожденного, обусловленный золотистым стафилококком [Staphylococcus aureus]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P36.3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Сепсис новорожденного, обусловленный другими и неуточненными стафилококками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P36.4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Сепсис новорожденного, обусловленный кишечной палочкой [Escherichia coli]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P36.5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Сепсис новорожденного, обусловленный анаэробными микроорганизмами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P36.8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Сепсис новорожденного, обусловленный другими бактериальными агентами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P36.9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сепсис новорожденного неуточненный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P37.0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туберкулез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P37.1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токсоплазмоз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P37.2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Неонатальный (диссеминированный) листериоз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P37.3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малярия, вызванная Plasmodium falciparum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P37.4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врожденная малярия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P37.5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Кандидоз новорожденного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P37.8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врожденные инфекционные и паразитарные болезни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P37.9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инфекционная и паразитарная болезнь неуточненная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Омфалит новорожденного с небольшим кровотечением или без него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P39.0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Неонатальный инфекционный мастит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P39.1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Конъюнктивит и дакриоцистит у новорожденного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P39.2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Внутриамниотическая инфекция плода,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P39.3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Неонатальная инфекция мочевых путей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P39.4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Неонатальная инфекция кожных покровов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P39.8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уточненная инфекция, специфичная для перинатального периода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P39.9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Инфекция, специфичная для перинатального периода, неуточненная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P50.0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Потеря крови плодом из предлежащего сосуда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P50.1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Потеря крови плодом из разорванной пуповины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P50.2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Потеря крови плодом из плаценты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P50.3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Кровотечение у плода другого однояйцевого близнеца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P50.4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Кровотечение у плода в кровеносное русло матери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P50.5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Потеря крови у плода из перерезанного конца пуповины при однояйцевой двойне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P50.8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форма кровопотери у плода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P50.9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Кровопотеря у плода неуточненная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P51.0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Массивное кровотечение из пуповины у новорожденного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P51.8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кровотечение из пуповины у новорожденного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P51.9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Кровотечение из пуповины у новорожденного неуточненное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P52.0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Внутрижелудочковое (нетравматическое) кровоизлияние 1-ой степени у плода и новорожденного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Внутрижелудочковое (нетравматическое) кровоизлияние 2-ой степени у плода и новорожденного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Внутрижелудочковое (нетравматическое) кровоизлияние 3-ей и 4-ой степени у плода и новорожденного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Неуточненное внутрижелудочковое (нетравматическое) кровоизлияние у плода и новорожденного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Кровоизлияние в мозг (нетравматическое) у плода и новорожденного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Субарахноидальное (нетравматическое) кровоизлияние у плода и новорожденного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Кровоизлияние в мозжечок и заднюю черепную ямку (нетравматическое) у плода и новорожденного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внутричерепные (нетравматические) кровоизлияния у плода и новорожденного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Внутричерепное (нетравматическое) кровоизлияние у плода и новорожденного неуточненное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Геморрагическая болезнь плода и новорожденного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P54.0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Гематемезис новорожденного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P54.1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Мелена новорожденного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P54.2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Кровотечение из прямой кишки у новорожденного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P54.3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Желудочно-кишечное кровотечение у новорожденного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P54.4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Кровоизлияние в надпочечник у новорожденного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P54.5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Кровоизлияние в кожу у новорожденного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P54.6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Кровотечение из влагалища у новорожденного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P54.8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кровотечения у новорожденного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P54.9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Неонатальное кровотечение неуточненное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P55.0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Резус-изоиммунизация плода и новорожденного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P55.1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AB0-изоиммунизация плода и новорожденного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P55.8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гемолитической болезни плода и новорожденного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P55.9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Гемолитическая болезнь плода и новорожденного неуточненная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P76.9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Непроходимость кишечника у новорожденного неуточненная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Некротизирующий энтероколит у плода и новорожденного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P78.0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Перфорация кишечника в перинатальном периоде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P78.1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неонатального перитонита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Смерть плода по неуточненной причине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P96.0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почечная недостаточность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Q23.0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стеноз аортального клапана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Брадикардия, неуточненная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Синкопальные состояния (обморок, коллапс)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R57.0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Кардиогенный шок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основания черепа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S06.1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Травматический отек головного мозга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S06.2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травма головного мозга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S06.3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Очаговая травма головного мозга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S06.4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Эпидуральное кровоизлияние (травматическое)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S06.5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Травматическое субдуральное кровоизлияние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S06.6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Травматическое субарахноидальное кровоизлияние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S06.7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Внутричерепная травма с продолжительным коматозным состоянием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S06.8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внутричерепные травмы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S06.9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Внутричерепная травма неуточненная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S07.1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Размозжение черепа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S11.0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рана, затрагивающая гортань и трахею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рана, затрагивающая глотку и шейную часть пищевода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S15.0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сонной артерии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S15.1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позвоночной артерии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S15.2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наружной яремной вены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S15.3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внутренней яремной вены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S15.7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нескольких кровеносных сосудов на уровне шеи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S15.8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других кровеносных сосудов на уровне шеи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S15.9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неуточненного кровеносного сосуда на уровне шеи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S17.0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Размозжение гортани и трахеи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S17.8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Размозжение других частей шеи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S17.9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Размозжение неуточненной части шеи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Травматическая ампутация на уровне шеи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Западающая грудная клетка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S25.0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грудного отдела аорты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S25.1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безымянной или подключичной артерии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S25.2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верхней полой вены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S25.3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безымянной или подключичной вены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S25.4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легочных кровеносных сосудов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S25.5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межреберных кровеносных сосудов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S25.7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нескольких кровеносных сосудов грудного отдела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S25.8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других кровеносных сосудов грудного отдела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S25.9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неуточненного кровеносного сосуда грудного отдела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S26.0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сердца с кровоизлиянием в сердечную сумку [гемоперикард]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S26.8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травмы сердца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S26.9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сердца неуточненная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S27.0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Травматический пневмоторакс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S27.1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Травматический гемоторакс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S27.2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Травматический гемопневмоторакс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S27.3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травмы легкого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S27.7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травмы органов грудной полости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S27.8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Травмы других уточненных органов грудной полости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S27.9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неуточненного органа грудной полости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S28.0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Раздавленная грудная клетка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S28.1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Травматическая ампутация части грудной клетки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S29.7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травмы грудной клетки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подвздошной кости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пояснично-крестцового отдела позвоночника и костей таза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и неуточненных частей пояснично-крестцового отдела позвоночника и костей таза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S35.0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брюшной части аорты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S35.1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нижней полой вены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S35.2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чревной или брыжеечной артерии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S35.3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воротной или селезеночной вены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S35.4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кровеносных сосудов почки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S35.5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подвздошных кровеносных сосудов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S35.7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нескольких кровеносных сосудов на уровне живота, нижней части спины и таза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S35.8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других кровеносных сосудов на уровне живота, нижней части спины и таза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S35.9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неутчоненного кровеносного сосуда на уровне живота, нижней части спины и таза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S36.0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селезенки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S36.1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печени или желчного пузыря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S36.2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поджелудочной железы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S36.3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желудка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S36.4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тонкого кишечника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S36.5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ободочной кишки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S36.6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прямой кишки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S36.7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нескольких внутрибрюшных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S36.8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других внутрибрюшных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S36.9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неуточненного внутрибрюшного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S37.7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нескольких тазовых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S37.8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других тазовых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S37.9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неуточненного тазового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S38.0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Размозжение наружных половых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S38.1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Размозжение других и неуточненных частей живота, нижней части спины и таза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S38.2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Травматическая ампутация наружных половых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S38.3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Травматическая ампутация другой и неуточненной части живота, нижней части спины и таза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S39.6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Сочетанная травма внутрибрюшного(ых) и тазового(ых) органа(органов)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S39.7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множественные травмы живота, нижней части спины и таза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S39.9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живота, нижней части спины и таза неуточненная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S45.0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подмышечной артерии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S45.1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плечевой артерии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S45.2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подмышечной или плечевой вены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S45.3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поверхностных вен на уровне плечевого пояса и плеча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S45.7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нескольких кровеносных сосудов на уровне плечевого пояса и плеча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S45.8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других кровеносных сосудов на уровне плечевого пояса и плеча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S45.9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неуточненного кровеносного сосуда на уровне плечевого пояса и плеча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S48.0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Травматическая ампутация на уровне плечевого сустава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S48.1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Травматическая ампутация на уровне между плечевым и локтевым суставами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S48.9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Травматическая ампутация плечевого пояса и плеча на неуточненном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S49.7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травмы плечевого пояса и плеча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S55.0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локтевой артерии на уровне предплечья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S55.1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лучевой артерии на уровне предплечья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S55.2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вены на уровне предплечья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S55.7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нескольких кровеносных сосудов на уровне предплечья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S55.8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других кровеносных сосудов на уровне предплечья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S55.9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неуточненного кровеносного сосуда на уровне предплечья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S57.9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Размозжение неуточненной части предплечья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S58.0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Травматическая ампутация на уровне локтевого сустава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S58.1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Травматическая ампутация на уровне между локтевым и лучезапястным суставами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S58.9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Травматическая ампутация предплечья на неуточненном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S65.0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локтевой артерии на уровне запястья и кисти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S65.1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лучевой артерии на уровне запястья и кисти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S68.4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Травматическая ампутация кисти на уровне запястья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S68.8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Травматическая ампутация других частей запястья и кисти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S68.9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Травматическая ампутация запястья и кисти на неуточненном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Подвертельный перелом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[диафиза] бедренной кости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нижнего конца бедренной кости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бедренной кости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частей бедренной кости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неуточненной части бедренной кости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S73.0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 бедра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S75.0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бедренной артерии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S75.1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бедренной вены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S75.2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большой подкожной вены на уровне тазобедренного сустава и бедра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S75.7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нескольких кровеносных сосудов на уровне тазобедренного сустава и бедра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S75.8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других кровеносных сосудов на уровне тазобедренного сустава и бедра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S75.9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неуточненного кровеносного сосуда на уровне тазобедренного сустава и бедра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S77.2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Размозжение области тазобедренного сустава и бедра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S78.0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Травматическая ампутация на уровне тазобедренного сустава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S78.1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Травматическая ампутация на уровне между тазобедренным и коленным суставами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S78.9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Травматическая ампутация области тазобедренного сустава и бедра на неуточненном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S79.7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травмы области тазобедренного сустава и бедра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S85.0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подколенной артерии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S85.1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большеберцовой (передней)(задней) артерии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S85.2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малоберцовой артерии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S85.3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большой подкожной вены на уровне голени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S85.4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малой подкожной вены на уровне голени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S85.5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подколенной вены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S85.7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нескольких кровеносных сосудов на уровне голени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S85.8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других кровеносных сосудов на уровне голени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S85.9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неуточненного кровеносного сосуда на уровне голени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S88.0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Травматическая ампутация на уровне коленного сустава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S88.1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Травматическая ампутация на уровне между коленным и голеностопным суставами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S88.9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Травматическая ампутация голени на неуточненном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S91.7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открытые раны голеностопного сустава и стопы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S98.0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Травматическая ампутация стопы на уровне голеностопного сустава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в области головы и шеи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обеих верхних конечностей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неуточненные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T03.0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Вывихи, растяжения и перенапряжение капсульно-связочного аппарата суставов, захватывающие область головы и шеи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T03.1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Вывихи, растяжения и перенапряжение капсульно-связочного аппарата суставов грудной клетки, нижней части спины и таза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T04.0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Размозжение головы и шеи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T04.1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Размозжение грудной клетки, области живота, нижней части спины и таза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T04.2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Размозжение нескольких областей верхней(их) конечности(ей)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T04.3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Размозжение нескольких областей нижней(их) конечности(ей)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T04.7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Размозжение грудной клетки, живота, нижней части спины, таза и конечностей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T04.8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сочетания размозжения нескольких областей тела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T04.9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размозжения неуточненные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T05.0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Травматическая ампутация обеих кистей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T05.1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Травматическая ампутация кисти одной руки в сочетании с ампутацией другой руки на любом уровне, кроме кисти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T05.2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Травматическая ампутация обеих рук на любом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T05.3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Травматическая ампутация обеих стоп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T05.4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Травматическая ампутация одной стопы в сочетании с ампутацией другой ноги на любом уровне, кроме стопы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T05.5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Травматическая ампутация обеих нижних конечностей на любом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T05.6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Травматическая ампутация верхней и нижней конечностей, любая комбинация [любых уровней]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T05.8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Травматические ампутации, захватывающие другие области тела в разных комбинациях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T05.9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травматические ампутации неуточненные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T06.0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Травмы головного мозга и черепных нервов в сочетании с травмами спинного мозга и других нервов на уровне шеи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T06.1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Травмы нервов и спинного мозга с вовлечением нескольких других областей тела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T06.2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Травмы нервов с вовлечением нескольких областей тела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T06.3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Травмы кровеносных сосудов с вовлечением нескольких областей тела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T06.4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Травмы мышц и сухожилий с вовлечением нескольких областей тела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T06.5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Травмы органов грудной клетки в сочетании с травмами органов брюшной полости и таза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T06.8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травмы с вовлечением нескольких областей тела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травмы неуточненные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T09.3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спинного мозга на неуточненном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T09.6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Травматическая ампутация туловища на неуточненном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неуточненного кровеносного сосуда верхней конечности на неуточненном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T11.6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Травматическая ампутация верхней конечности на неуточненном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T13.4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неуточненного кровеносного сосуда нижней конечности на неуточненном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T14.7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Размозжение и травматическая ампутация неуточненной области тела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T79.0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Воздушная эмболия (травматическая)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T79.1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Жировая эмболия (травматическая)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T79.4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Травматический шок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T53.9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действие галогенпроизводных алифатических и ароматических углеводородов неуточненных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T54.1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действие других разъедающих органических веществ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T54.2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действие едких кислот и кислотоподобных веществ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T54.3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действие едких щелочей и щелочеподобных веществ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T54.9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действие разъедающих веществ неуточненных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действие мыл и детергентов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действие окиси углерода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T59.4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действие газообразного хлора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T59.6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действие сероводорода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T59.9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действие газов, дымов и паров неуточненных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T60.0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действие фосфорорганических и карбаматных инсектицидов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T60.2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действие других инсектицидов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T60.3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действие гербицидов и фунгицидов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T60.8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действие других пестицидов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T60.9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действие пестицидов неуточненных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T67.0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Тепловой и солнечный удар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T67.5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Тепловое истощение неуточненное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Гипотермия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T69.8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эффекты воздействия низкой температуры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T69.9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воздействия низкой температуры неуточненный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Асфиксия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T74.8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синдромы жестокого обращения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T75.0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молнией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T75.1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Утопление и несмертельное погружение в воду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T75.4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электрического тока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T78.0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Анафилактический шок, вызванный патологической реакцией на пищу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T78.2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Анафилактический шок неуточненный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T78.3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Ангионевротический отек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T79.2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Травматическое вторичное или рецидивирующее кровотечение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T79.3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Посттравматическая раневая инфекция, не класифицированная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T79.6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Травматическая ишемия мышцы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T79.7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Травматическая подкожная эмфизема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T80.8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осложнения, связанные с инфузией, трансфузией и лечебной инъекцией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T81.0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Кровотечение и гематома, осложняющие процедуру,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T81.3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краев операционной раны, не классифицированное в других рубриках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T84.0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внутренним суставным протезом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T84.1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внутренним устройством, фиксирующим кости конечности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T84.2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внутренним устройством, фиксирующим другие кости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T84.4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другими внутреними ортопедическими устройствами, имплантатами и трансплантатами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T84.5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 и воспалительная реакция, обусловленные эндопротезированием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T84.6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 и воспалительная реакция, обусловленные внутренним фиксирующим устройством (любой локализации)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T87.4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 ампутационной культи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T87.6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 неуточненные осложнения ампутационной культи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T88.6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Анафилактический шок, обусловленный патологической реакцией на адекватно назначенное и правильно примененное лекарственное средство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T88.7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реакция на лекарственное средство или медикаменты неуточненная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T88.8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осложнения хирургических и терапевтических вмешательств, не классифицированные в других рубриках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292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— код основной болезни. Главный код в системе двойного кодирования, содержит информацию основной генерализованной болезни;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— факультативный код. Дополнительный код в системе двойного кодирования, содержит информацию о проявлении основной генерализованной болезни в отдельном органе или области тела.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