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744f" w14:textId="5e87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8 октября 2020 года № 644 "Об утверждении положений республиканского государственного учреждения "Комитет санитарно-эпидемиологического контроля Министерства здравоохранения Республики Казахстан" и его территориальных подразделений"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21 февраля 2025 года № 126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октября 2020 года № 644 "Об утверждении положений республиканского государственного учреждения "Комитет санитарно-эпидемиологического контроля Министерства здравоохранения Республики Казахстан" и его территориальных подразделений"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санитарно-эпидемиологического контроля Министерства здравоохранения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 – Республика Казахстан, 010000, город Астана, район Есиль, проспект Мәңгілік Ел, дом 10, административное здание "Kazyna Towers".";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6-2) и 6-3)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дополнить абзацем десять следующего содержания: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отбора проб (образцов) продукции (товара) для проведения санитарно-эпидемиологической экспертизы;";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дополнить абзацами шестнадцать, семнадцать, восемнадцать и девятнадцать следующего содержания: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"регистрации всех случаев профессиональных заболеваний и (или) отравлений, в том числе подозрений на профессиональные заболевания и (или) отравления,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работодателя, в том числе после прекращения трудовых отношений с работодателем, субъектами здравоохранения, оказывающими специализированную медицинскую помощь в области профессиональной патологии и экспертизы, по месту их выявления;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учета организациями здравоохранения, оказывающими специализированную медицинскую помощь в области профессиональной патологии и экспертизы, а также государственного учета и ведения отчетности государственными органами и организациями санитарно-эпидемиологической службы случаев профессиональных заболеваний и (или) отравлений;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отчетов о результатах лабораторных исследований по предельно допустимому содержанию никотина во всех марках табака и табачных изделий, в том числе изделий с нагреваемым табаком, производителями, импортерами табачных изделий, в том числе изделий с нагреваемым табаком;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привлечении специалистов организаций здравоохранения к осуществлению санитарно-противоэпидемических и санитарно-профилактических мероприятий при инфекционных, паразитарных и профессиональных заболеваниях, отравлениях населения;";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"сведений, необходимых для осуществления камерального контроля, а также порядка их представления таможенными органами, уполномоченным органом в области технического регулирования;";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дополнить абзацами семь и восемь следующего содержания: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"требований, нарушение которых влечет применение мер оперативного реагирования, а также определение в отношении конкретных нарушений требований конкретного вида меры оперативного реагирования, условий ее применения и срока действия данной меры (при необходимости);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продукции, подлежащей государственному контролю и надзору в сфере санитарно-эпидемиологического благополучия населения;";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14-1) и 14-2) следующего содержания: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разработка акта, определяющего предельно допустимых уровней содержания никотина и смолистых веществ в курительных табачных изделиях, в том числе изделиях с нагреваемым табаком, табаке для кальяна, кальянной смеси, системах для нагрева табака;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разработка акта, о требованиях к оборудованию мест, выделенных специально для потребления табачных изделий, в том числе изделий с нагреваемым табаком, систем для нагрева табака;";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23-1), 23-2), 23-3), 23-4 и 23-5) следующего содержания: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ведение реестра о присвоении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размещение на интернет-ресурсе реестра продукции (товара), не соответствующей (не соответствующего) требованиям технических регламентов и (или) единым санитарно-эпидемиологическим и гигиеническим требованиям Евразийского экономического союза;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23-3) осуществление расследования в сфере санитарно-эпидемиологического благополучия населения;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23-4) согласование списка разрешенных средств, применяемых при производстве органической продукции;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23-5) согласование порядка производства и оборота органической продукции;";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дополнить абзацем три следующего содержания: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"петиции по вопросам, входящим в компетенцию Комитета;";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положениях республиканских государственных учреждений "Департамент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Казахстан", "Департамент санитарно-эпидемиологического контроля Акмолинской области Комитета санитарно-эпидемиологического контроля Министерства здравоохранения Республики Казахстан", "Департамент санитарно-эпидемиологического контроля Актюбинской области Комитета санитарно-эпидемиологического контроля Министерства здравоохранения Республики Казахстан", "Департамент санитарно-эпидемиологического контроля города Алматы Комитета санитарно-эпидемиологического контроля Министерства здравоохранения Республики Казахстан", "Департамент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Казахстан", "Департамент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Казахстан", "Департамент санитарно-эпидемиологического контроля Западно-Казахстанской области Комитета санитарно-эпидемиологического контроля Министерства здравоохранения Республики Казахстан", "Департамент санитарно-эпидемиологического контроля области Жетісу Комитета санитарно-эпидемиологического контроля Министерства здравоохранения Республики Казахстан", "Департамент санитарно-эпидемиологического контроля Жамбылской области Комитета санитарно-эпидемиологического контроля Министерства здравоохранения Республики Казахстан", "Департамент санитарно-эпидемиологического контроля Карагандинской области Комитета санитарно-эпидемиологического контроля Министерства здравоохранения Республики Казахстан", "Департамент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Казахстан", "Департамент санитарно-эпидемиологического контроля Кызылординской области Комитета санитарно-эпидемиологического контроля Министерства здравоохранения Республики Казахстан", "Департамент санитарно-эпидемиологического контроля Мангистауской области Комитета санитарно-эпидемиологического контроля Министерства здравоохранения Республики Казахстан", "Департамент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Казахстан", "Департамент санитарно-эпидемиологического контроля Павлодарской области Комитета санитарно-эпидемиологического контроля Министерства здравоохранения Республики Казахстан", "Департамент санитарно-эпидемиологического контроля Северо-Казахстанской области Комитета санитарно-эпидемиологического контроля Министерства здравоохранения Республики Казахстан", "Департамент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Казахстан", "Департамент санитарно-эпидемиологического контроля области Ұлытау Комитета санитарно-эпидемиологического контроля Министерства здравоохранения Республики Казахстан", "Департамент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Казахстан", "Департамент санитарно-эпидемиологического контроля города Шымкента Комитета санитарно-эпидемиологического контроля Министерства здравоохранения Республики Казахстан" утвержденные указанным приказом: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дополнить подпунктами 6-2) и 6-3) следующего содержания: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"6-2) осуществление государственного контроля и надзора за соблюдением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осуществление государственного надзора в области безопасности игрушек;";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дополнить подпунктом 7-1) следующего содержания: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осуществление расследования в сфере санитарно-эпидемиологического благополучия населения;";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пункта 15 изложить в следующей редакции: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определение класса опасности медицинских отходов по степени их воздействия на человека и окружающую среду;";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17) и 20) пункта 15 исключить;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24) пункта 15 изложить в следующей редакции: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осуществление государственного контроля и надзора в области профилактики йододефицитных заболеваний;";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26) пункта 15 исключить;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27) пункта 15 изложить в следующей редакции: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осуществление регулирования и контроля за обращением медицинских отходов (сбор, хранение, транспортировка и утилизация медицинских отходов);";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29) пункта 15 изложить в следующей редакции: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населения;";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31) пункта 15 исключить;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пункта 15 изложить в следующей редакции: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работодателя;";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пункт 15 дополнить подпунктом 33-1) следующего содержания: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"33-1) ведение учета профессиональных заболеваний и отравлений, неинфекционной заболеваемости;";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34) пункта 15 дополнить абзацем три следующего содержания: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"петиции по вопросам, входящим в компетенцию Департамента;";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 утвержденного указанным приказом: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 – 040800, Республика Казахстан, Алматинская область, город Қонаев, улица Абая, 35/7.";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Казахстан" утвержденного указанным приказом: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исключить;</w:t>
      </w:r>
    </w:p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7-1) следующего содержания: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осуществление расследования в сфере санитарно-эпидемиологического благополучия населения;";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определение класса опасности медицинских отходов по степени их воздействия на человека и окружающую среду;";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осуществление эпидемиологического контроля за инфекционными и паразитарными заболеваниями;";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осуществление регулирования и контроля за обращением медицинских отходов (сбор, хранение, транспортировка и утилизация медицинских отходов);";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37-1) следующего содержания:</w:t>
      </w:r>
    </w:p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"37-1) ведение учета профессиональных заболеваний и отравлений, неинфекционной заболеваемости;";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дополнить абзацем три следующего содержания:</w:t>
      </w:r>
    </w:p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"петиции по вопросам, входящим в компетенцию Департамента;".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порядке, установленном законодательством Республики Казахстан, обеспечить: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возложить на курирующего вице-министра здравоохранения Республики Казахстан.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