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9f210" w14:textId="519f2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9 сентября 2025 года № 88. Утратил силу приказом Министра здравоохранения Республики Казахстан от 21 августа 2026 года № 418.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здравоохранения РК от 21.08.2026 </w:t>
      </w:r>
      <w:r>
        <w:rPr>
          <w:rFonts w:ascii="Times New Roman"/>
          <w:b w:val="false"/>
          <w:i w:val="false"/>
          <w:color w:val="ff0000"/>
          <w:sz w:val="28"/>
        </w:rPr>
        <w:t>№ 418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"Комитет медицинского и фармацевтического контроля Министерства здравоохранения Республики Казахстан",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"14) разрабатывает правила оплаты услуг независимых экспертов за экспертизу качества медицинских услуг (помощи);";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разрабатывает правила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разрабатывает требования к субъектам здравоохранения на оказание услуг независимых экспертов по экспертизе качества медицинских услуг (помощи);";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"52) разрабатывает перечень субъектов (объектов) высокого, среднего и низкого риска, подлежащих государственному контролю и надзору в сфере оказания медицинских услуг (помощи);";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52-1 следующего содержания: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"52-1) определяет перечень требований, нарушение которых влечет применение мер оперативного реагирования, а также определяет в отношении конкретных нарушений требований конкретный вид меры оперативного реагирования, условия ее применения и срок действия данной меры (при необходимости);";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Абай", утвержденном указанным приказом: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Акмолинской области", утвержденном указанным приказом: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22"/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Актюбинской области", утвержденном указанным приказом: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27"/>
    <w:bookmarkStart w:name="z5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Алматы", утвержденном указанным приказом:</w:t>
      </w:r>
    </w:p>
    <w:bookmarkEnd w:id="28"/>
    <w:bookmarkStart w:name="z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32"/>
    <w:bookmarkStart w:name="z5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Алматинской области", утвержденном указанным приказом:</w:t>
      </w:r>
    </w:p>
    <w:bookmarkEnd w:id="33"/>
    <w:bookmarkStart w:name="z6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37"/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Атырауской области", утвержденном указанным приказом: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42"/>
    <w:bookmarkStart w:name="z7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области", утвержденном указанным приказом:</w:t>
      </w:r>
    </w:p>
    <w:bookmarkEnd w:id="43"/>
    <w:bookmarkStart w:name="z7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47"/>
    <w:bookmarkStart w:name="z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Жамбылской области", утвержденном указанным приказом:</w:t>
      </w:r>
    </w:p>
    <w:bookmarkEnd w:id="48"/>
    <w:bookmarkStart w:name="z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52"/>
    <w:bookmarkStart w:name="z9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Жетісу", утвержденном указанным приказом:</w:t>
      </w:r>
    </w:p>
    <w:bookmarkEnd w:id="53"/>
    <w:bookmarkStart w:name="z9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57"/>
    <w:bookmarkStart w:name="z10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Карагандинской области", утвержденном указанным приказом:</w:t>
      </w:r>
    </w:p>
    <w:bookmarkEnd w:id="58"/>
    <w:bookmarkStart w:name="z10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62"/>
    <w:bookmarkStart w:name="z11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Костанайской области", утвержденном указанным приказом:</w:t>
      </w:r>
    </w:p>
    <w:bookmarkEnd w:id="63"/>
    <w:bookmarkStart w:name="z11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67"/>
    <w:bookmarkStart w:name="z12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Кызылординской области", утвержденном указанным приказом:</w:t>
      </w:r>
    </w:p>
    <w:bookmarkEnd w:id="68"/>
    <w:bookmarkStart w:name="z12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72"/>
    <w:bookmarkStart w:name="z13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Мангистауской области", утвержденном указанным приказом:</w:t>
      </w:r>
    </w:p>
    <w:bookmarkEnd w:id="73"/>
    <w:bookmarkStart w:name="z13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77"/>
    <w:bookmarkStart w:name="z14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Астана", утвержденном указанным приказом:</w:t>
      </w:r>
    </w:p>
    <w:bookmarkEnd w:id="78"/>
    <w:bookmarkStart w:name="z14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82"/>
    <w:bookmarkStart w:name="z14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Павлодарской области", утвержденном указанным приказом:</w:t>
      </w:r>
    </w:p>
    <w:bookmarkEnd w:id="83"/>
    <w:bookmarkStart w:name="z15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87"/>
    <w:bookmarkStart w:name="z15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Северо-Казахстанской области", утвержденном указанным приказом:</w:t>
      </w:r>
    </w:p>
    <w:bookmarkEnd w:id="88"/>
    <w:bookmarkStart w:name="z15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92"/>
    <w:bookmarkStart w:name="z16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Туркестанской области", утвержденном указанным приказом:</w:t>
      </w:r>
    </w:p>
    <w:bookmarkEnd w:id="93"/>
    <w:bookmarkStart w:name="z16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97"/>
    <w:bookmarkStart w:name="z17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Ұлытау", утвержденном указанным приказом:</w:t>
      </w:r>
    </w:p>
    <w:bookmarkEnd w:id="98"/>
    <w:bookmarkStart w:name="z17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02"/>
    <w:bookmarkStart w:name="z18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области", утвержденном указанноым приказом:</w:t>
      </w:r>
    </w:p>
    <w:bookmarkEnd w:id="103"/>
    <w:bookmarkStart w:name="z18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07"/>
    <w:bookmarkStart w:name="z19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Шымкент", утвержденном указанным приказом: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Местонахождение юридического лица: 160000, Республика Казахстан, город Шымкент, Аль-Фарабийский район, улица Мәделі қожа 1г.".</w:t>
      </w:r>
    </w:p>
    <w:bookmarkEnd w:id="109"/>
    <w:bookmarkStart w:name="z19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bookmarkEnd w:id="113"/>
    <w:bookmarkStart w:name="z20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в порядке, установленном законодательством Республики Казахстан, обеспечить:</w:t>
      </w:r>
    </w:p>
    <w:bookmarkEnd w:id="114"/>
    <w:bookmarkStart w:name="z20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15"/>
    <w:bookmarkStart w:name="z20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116"/>
    <w:bookmarkStart w:name="z20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государственную регистрацию внесенных изменений и дополнений в вышеуказанное Положение в порядке и сроки, установленные законодательством.</w:t>
      </w:r>
    </w:p>
    <w:bookmarkEnd w:id="117"/>
    <w:bookmarkStart w:name="z20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118"/>
    <w:bookmarkStart w:name="z21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