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3afd" w14:textId="7bd3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сентября 2025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645 "Об утверждении положений республиканского государственного учреждения "Комитет медицинского и фармацевтического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медицинского и фармацевтического контроля Министерства здравоохранения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разрабатывает правила оплаты услуг независимых экспертов за экспертизу качества медицинских услуг (помощи);";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разрабатывает правила привлечения независимых экспертов и профильных специалистов для проведения экспертизы качества медицинских услуг (помощи), а также квалификационные требования к ним;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требования к субъектам здравоохранения на оказание услуг независимых экспертов по экспертизе качества медицинских услуг (помощи);";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разрабатывает перечень субъектов (объектов) высокого, среднего и низкого риска, подлежащих государственному контролю и надзору в сфере оказания медицинских услуг (помощи);";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52-1 следующего содержания: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"52-1)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Абай", утвержденном указанным приказом: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Акмолинской области", утвержденном указанным приказом: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Актюбинской области", утвержденном указанным приказом: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Алматы", утвержденном указанным приказом: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Алматинской области", утвержденном указанным приказом: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Атырауской области", утвержденном указанным приказом: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Западно-Казахстанской области", утвержденном указанным приказом: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Жамбылской области", утвержденном указанным приказом: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Жетісу", утвержденном указанным приказом: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Карагандинской области", утвержденном указанным приказом: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Костанайской области", утвержденном указанным приказом: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67"/>
    <w:bookmarkStart w:name="z1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Кызылординской области", утвержденном указанным приказом:</w:t>
      </w:r>
    </w:p>
    <w:bookmarkEnd w:id="68"/>
    <w:bookmarkStart w:name="z1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Мангистауской области", утвержденном указанным приказом: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77"/>
    <w:bookmarkStart w:name="z1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Астана", утвержденном указанным приказом:</w:t>
      </w:r>
    </w:p>
    <w:bookmarkEnd w:id="78"/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Павлодарской области", утвержденном указанным приказом: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Северо-Казахстанской области", утвержденном указанным приказом: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92"/>
    <w:bookmarkStart w:name="z1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Туркестанской области", утвержденном указанным приказом:</w:t>
      </w:r>
    </w:p>
    <w:bookmarkEnd w:id="93"/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области Ұлытау", утвержденном указанным приказом:</w:t>
      </w:r>
    </w:p>
    <w:bookmarkEnd w:id="98"/>
    <w:bookmarkStart w:name="z1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Восточно-Казахстанской области", утвержденном указанноым приказом: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07"/>
    <w:bookmarkStart w:name="z1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Комитета медицинского и фармацевтического контроля Министерства здравоохранения Республики Казахстан по городу Шымкент", утвержденном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160000, Республика Казахстан, город Шымкент, Аль-Фарабийский район, улица Мәделі қожа 1г.".</w:t>
      </w:r>
    </w:p>
    <w:bookmarkEnd w:id="109"/>
    <w:bookmarkStart w:name="z19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(помощи);";</w:t>
      </w:r>
    </w:p>
    <w:bookmarkEnd w:id="113"/>
    <w:bookmarkStart w:name="z20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114"/>
    <w:bookmarkStart w:name="z20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5"/>
    <w:bookmarkStart w:name="z20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16"/>
    <w:bookmarkStart w:name="z20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внесенных изменений и дополнений в вышеуказанное Положение в порядке и сроки, установленные законодательством.</w:t>
      </w:r>
    </w:p>
    <w:bookmarkEnd w:id="117"/>
    <w:bookmarkStart w:name="z2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8"/>
    <w:bookmarkStart w:name="z2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