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a0b2" w14:textId="3cca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высшим и послевузовским медицинским и фармацевтическим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27 августа 2025 года № 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18 марта 2024 года № 118 "Об утверждении государственного образовательного заказа на подготовку кадров с высшим или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 – 2025, 2025 – 2026, 2026 – 2027 учебные годы", протоколами заседания комиссии Министерства здравоохранения Республики Казахстан по формированию перечней потенциальных поставщиков услуг по подготовке кадров с высшим и послевузовским образованием на 2025-2026 учебный год № 1 от 12 июня 2025 года и по размещению государственного образовательного заказа на подготовку кадров в резидентуре на 2025-2026 учебный год № 1 от 1 июля 2025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медицинским и фармацевтическим образованием в организациях высшего и (или) послевузовского образования на 2025 – 2026 учебный год в количестве 1045 мест, в том числе 10 мест на обучение в организациях образования, реализующих образовательные программы высшего образования, для детей (в том числе усыновленных, удочеренных, совместно проживающих пасынков и падчериц) сотрудников специальных государственных и правоохранительных органов, органов гражданской защиты, государственной фельдъегерской службы, военнослужащих, а также медицинских работников, погибших (умерших) или которым установлена инвалидность в результате увечья (ранения, травмы, контузии), полученного при исполнении служебных обязанностей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специалистов с высшим медицинским и фармацевтическим образованием на 2025 – 2026 учебный год в количестве 1655 мест на конкурсной основе в организациях высшего и (или) послевузовского образования, осуществляющих подготовку медицинских кадров;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образовательный заказ на подготовку специалистов с послевузовским медицинским и фармацевтическим образованием в магистратуре на 2025 – 2026 учебный год в количестве 275 мест на конкурсной основе в организациях высшего и (или) послевузовского образования, осуществляющих подготовку медицинских кадров;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медицинским и фармацевтическим образованием в магистратуре в организациях высшего и (или) послевузовского образования, осуществляющих подготовку медицинских кадров и имеющих особый статус, на 2025 – 2026 учебный год в количестве 50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медицинским и фармацевтическим образованием в докторантуре PhD на 2025 – 2026 учебный год в количестве 160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медицинским образованием в резидентуре на 2025 – 2026 учебный год в количестве 2500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высшего и (или) послевузовского образования, в которых размещается государственный образовательный заказ на подготовку кадров с высшим медицинским и фармацевтическим образованием на 2025-2026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высшего и (или) послевузовского образования, в которых размещается государственный образовательный заказ на подготовку кадров с послевузовским медицинским и фармацевтическим образованием в магистратуре на 2025-2026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84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медицинским и фармацевтическим образованием в организациях высшего и (или) послевузовского образования на 2025-2026 учебный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Х.А. Ясави"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имени Аль-Фараби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545*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 том числе 10 мест на обучение в организациях образования, реализующих образовательные программы высшего образования, для детей (в том числе усыновленных, удочеренных, совместно проживающих пасынков и падчериц) сотрудников специальных государственных и правоохранительных органов, органов гражданской защиты, государственной фельдъегерской службы, военнослужащих, а также медицинских работников, погибших (умерших) или которым установлена инвалидность в результате увечья (ранения, травмы, контузии), полученного при исполнении служебных обязанностей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образовании").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84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и фармацевтическим образованием в магистратуре в организациях высшего и (или) послевузовского образования, осуществляющих подготовку медицинских кадров и имеющих особый статус, на 2025-2026 учебный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Х.А. Ясави"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84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образованием в резидентуре на 2025-2026 учебный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здравоохранения РК от 03.11.2025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выделенных мест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выделенных мест по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"КазНМУ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"Северо-Казахстанский государственный университет имени М. Козыбаева"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детского возраста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"КазНМУ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"КазНМУ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"КазНМУ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"КазНМУ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"КазНМУ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"КазНМУ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 химиотерапевтическая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Ортодонтия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Ортопедическая стоматология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Оториноларингология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Патологическая анатомия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Пластическая хирургия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Психиатрия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Пульмонология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судебных экспертиз" Министерства юстиции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"КазНМУ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Терапевтическая стоматология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и андрология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медицина и реабилитация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Фтизиатрия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стоматология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"КазНМУ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2*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НАО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"Северо-Казахстанский государственный университет имени М. Козыбаева"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"ННЦ фтизиопульмонологии РК"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Психиатрия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Радиология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судебных экспертиз" Министерства юстиции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и андрология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медицина и реабилитация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НАО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(детские)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Психиатрия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и андрология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НАО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(детские)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Патологическая анатомия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Психиатрия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судебных экспертиз" Министерства юстиции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и андрология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медицина и реабилитация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НАО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хирургия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(детские)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детского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(взрослая, детская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"Карагандинский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Патологическая анатомия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Психиатрия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и андрология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медицина и реабилитация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Шымкент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АО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"ННЦ фтизиопульмонологии РК"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Психиатрия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чрезвычайных ситуаций и катастроф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и андрология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медицина и реабилитация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 взрослая, детская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Психиатрия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и андрология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"Научно-исследовательский институт кардиологии и внутренних болезней"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АО "Научно-исследовательский институт кардиологии и внутренних болезней"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(взрослая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"Казахский орден "Знак Почета" научно-исследовательский институт глазных болезней"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ТОО "Казахский орден "Знак Почета" научно-исследовательский институт глазных болезней"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травматологии и ортопедии имени академика Батпенова"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научный медицинский центр"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АО "Национальный научный медицинский центр"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"University Medical Center"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"University Medical Center"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"University Medical Center"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"University Medical Center"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"University Medical Center"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КФ "University Medical Center"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нейрохирургии"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 взрослая, детская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АО "Национальный центр нейрохирургии"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"Научный центр акушерства, гинекологии и перинатологии"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"Научный центр акушерства, гинекологии и перинатологии"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"Научный центр акушерства, гинекологии и перинатологии"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"Национальный научный центр онкологии"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 взрослая, детская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"Национальный научный центр онкологии"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"Национальный научный центр онкологии"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и андрология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ТОО "Национальный научный центр онкологии"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хирургия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 взрослая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адрология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"Научный центр педиатрии и детской хирургии"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научный центр хирургии им. А.Н.Сызганова"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взрослая, детская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Медицинского центра Управления делами Президента РК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Медицинского центра Управления делами Президента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Медицинского центра Управления делами Президента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Медицинского центра Управления делами Президента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Медицинского центра Управления делами Президента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и андрология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Больница Медицинского центра Управления делами Президента РК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научно-исследовательский институт онкологии и радиологии"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АО "Казахский научно-исследовательский институт онкологии и радиологии"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"Казахский научный центр дерматологиии и инфекционных заболеваний"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Примечание*: Зачисленным по дополнительным государственным образовательным грантам выплату стипендии произвести с 1 ноября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84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и фармацевтическим образованием в докторантуре PhD на 2025-2026 учебный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Министра здравоохранения РК от 03.11.2025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группе образовательной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АО "Научно-исследовательский институт кардиологии и внутренних болезней"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АО "Научно-исследовательский институт кардиологии и внутренних болезней"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АО "Научно-исследовательский институт кардиологии и внутренних болезней"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медицинский университет"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НАО "Национальный центр гигиены труда и профессиональных заболеваний"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Некоммерческое акционерное общество "Карагандинский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медицинский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РГП на ПХВ "Национальный научный центр травматологии и ортопедии имени академика Батпенова"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АО "Национальный научный медицинский 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АО "Национальный центр нейрохирургии"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Казахский медицинский университет "Высшая школа общественного здравоохранения"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РГП на ПХВ "Национальный научный центр Фтизиопульмонологии"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РГП на ПХВ "Казахский научный центр дерматологии и инфекционных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заболеваний"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РГП на ПХВ "Национальный научный центр Фтизиопульмонологии"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РГП на ПХВ "Казахский научный центр дерматологии и инфекционных заболеваний"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"Казахский национальный университет имени аль-Фараби"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"Казахстанско-Российский медицинский университет"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РГП на ПХВ "Национальный научный центр Фтизиопульмонологии"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РГП на ПХВ "Национальный научный центр Фтизиопульмонологии"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Примечание*: Зачисленным по дополнительным государственным образовательным грантам выплату стипендии произвести с 1 ноября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84</w:t>
            </w:r>
          </w:p>
        </w:tc>
      </w:tr>
    </w:tbl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высшим медицинским и фармацевтическим образованием на 2025-2026 учебный год по группам образовательных программ </w:t>
      </w:r>
    </w:p>
    <w:bookmarkEnd w:id="20"/>
    <w:bookmarkStart w:name="z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B084 – Сестринское дело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Астана"*;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"Западно-Казахстанский медицинский университет имени Марата Оспанова";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"Казахский Национальный медицинский университет имени С.Д. Асфендиярова"*;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"Карагандинский медицинский университет";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"Медицинский университет Семей";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НУО "Казахстанско-Российский медицинский университет";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АО "Южно-Казахстанская медицинская академия".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B085 – Фармация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Астана"*;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"Западно-Казахстанский медицинский университет имени Марата Оспанова";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"Казахский Национальный медицинский университет имени С.Д. Асфендиярова"*;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"Казахский национальный университет им. аль-Фараби"*;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"Карагандинский медицинский университет";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НАО "Медицинский университет Семей";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НУО "Казахстанско-Российский медицинский университет";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АО "Южно-Казахстанская медицинская академия".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BМ086 – Медицина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Астана"*;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"Западно-Казахстанский медицинский университет имени Марата Оспанова";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"Казахский Национальный медицинский университет имени С.Д. Асфендиярова"*;</w:t>
      </w:r>
    </w:p>
    <w:bookmarkEnd w:id="41"/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"Карагандинский медицинский университет";</w:t>
      </w:r>
    </w:p>
    <w:bookmarkEnd w:id="42"/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"Международный казахско-турецкий университет имени Ходжи Ахмеда Ясави"*;</w:t>
      </w:r>
    </w:p>
    <w:bookmarkEnd w:id="43"/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НАО "Казахский национальный университет им. аль-Фараби"*;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НАО "Медицинский университет Семей";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НУО "Казахстанско-Российский медицинский университет";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АО "Южно-Казахстанская медицинская академия".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BМ088 – Педиатрия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Астана"*;</w:t>
      </w:r>
    </w:p>
    <w:bookmarkEnd w:id="49"/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"Западно-Казахстанский медицинский университет имени Марата Оспанова";</w:t>
      </w:r>
    </w:p>
    <w:bookmarkEnd w:id="50"/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"Казахский Национальный медицинский университет имени С.Д. Асфендиярова"*;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"Карагандинский медицинский университет";</w:t>
      </w:r>
    </w:p>
    <w:bookmarkEnd w:id="52"/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"Медицинский университет Семей";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АО "Южно-Казахстанская медицинская академия".</w:t>
      </w:r>
    </w:p>
    <w:bookmarkEnd w:id="54"/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BM089 – Медико-профилактическое дело</w:t>
      </w:r>
    </w:p>
    <w:bookmarkEnd w:id="55"/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Астана"*;</w:t>
      </w:r>
    </w:p>
    <w:bookmarkEnd w:id="56"/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"Западно-Казахстанский медицинский университет имени Марата Оспанова";</w:t>
      </w:r>
    </w:p>
    <w:bookmarkEnd w:id="57"/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"Казахский Национальный медицинский университет имени С.Д. Асфендиярова"*;</w:t>
      </w:r>
    </w:p>
    <w:bookmarkEnd w:id="58"/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"Карагандинский медицинский университет";</w:t>
      </w:r>
    </w:p>
    <w:bookmarkEnd w:id="59"/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"Медицинский университет Семей";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АО "Южно-Казахстанская медицинская академия".</w:t>
      </w:r>
    </w:p>
    <w:bookmarkEnd w:id="61"/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</w:t>
      </w:r>
    </w:p>
    <w:bookmarkEnd w:id="62"/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– Некоммерческое акционерное общество;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НУО – Негосударственное учреждение образования;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общество;</w:t>
      </w:r>
    </w:p>
    <w:bookmarkEnd w:id="65"/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*Количество размещенного государственного образовательного заказа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включая квотированные категории абитуриентов.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84</w:t>
            </w:r>
          </w:p>
        </w:tc>
      </w:tr>
    </w:tbl>
    <w:bookmarkStart w:name="z10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послевузовским медицинским и фармацевтическим образованием в магистратуре на 2025-2026 учебный год по группам образовательных программ </w:t>
      </w:r>
    </w:p>
    <w:bookmarkEnd w:id="67"/>
    <w:bookmarkStart w:name="z10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M139 – Менеджмент в здравоохранении (научно-педагогическое)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"Казахский Национальный медицинский университет имени С.Д. Асфендиярова"*;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"Медицинский университет Астана";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"Карагандинский медицинский университет";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"Медицинский университет Семей";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"Западно-Казахстанский медицинский университет имени Марата Оспанова";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НАО "Казахский национальный университет имени аль-Фараби"*;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ТОО Казахстанский медицинский университет "ВШОЗ".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M139 – Менеджмент в здравоохранении (профильное)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"Казахский Национальный медицинский университет имени С.Д. Асфендиярова"*;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"Медицинский университет Астана";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"Западно-Казахстанский медицинский университет имени Марата Оспанова";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ТОО Казахстанский медицинский университет "ВШОЗ".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M140 – Общественное здравоохранение (научно-педагогическое)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"Казахский Национальный медицинский университет имени С.Д. Асфендиярова"*;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"Медицинский университет Астана";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"Карагандинский медицинский университет";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"Медицинский университет Семей";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"Западно-Казахстанский медицинский университет имени Марата Оспанова";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НУО "Казахстанско-Российский медицинский университет";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"Международный Казахско-Турецкий университет имени Х.А. Ясави"*;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НАО "Казахский национальный университет имени аль-Фараби"*;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АО "Южно-Казахстанская медицинская академия";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ТОО Казахстанский медицинский университет "ВШОЗ".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M140 – Общественное здравоохранение (профильное)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"Казахский Национальный медицинский университет имени С.Д. Асфендиярова"*;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"Медицинский университет Астана";</w:t>
      </w:r>
    </w:p>
    <w:bookmarkEnd w:id="94"/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"Западно-Казахстанский медицинский университет имени Марата Оспанова";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НУО "Казахстанско-Российский медицинский университет";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АО "Южно-Казахстанская медицинская академия";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ТОО Казахстанский медицинский университет "ВШОЗ".</w:t>
      </w:r>
    </w:p>
    <w:bookmarkEnd w:id="98"/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M141 – Сестринское дело (научно-педагогическое)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"Казахский Национальный медицинский университет имени С.Д. Асфендиярова"*;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"Медицинский университет Астана";</w:t>
      </w:r>
    </w:p>
    <w:bookmarkEnd w:id="101"/>
    <w:bookmarkStart w:name="z1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"Карагандинский медицинский университет";</w:t>
      </w:r>
    </w:p>
    <w:bookmarkEnd w:id="102"/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"Медицинский университет Семей";</w:t>
      </w:r>
    </w:p>
    <w:bookmarkEnd w:id="103"/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"Западно-Казахстанский медицинский университет имени Марата Оспанова";</w:t>
      </w:r>
    </w:p>
    <w:bookmarkEnd w:id="104"/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НАО "Казахский национальный университет имени аль-Фараби"*;</w:t>
      </w:r>
    </w:p>
    <w:bookmarkEnd w:id="105"/>
    <w:bookmarkStart w:name="z1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АО "Южно-Казахстанская медицинская академия".</w:t>
      </w:r>
    </w:p>
    <w:bookmarkEnd w:id="106"/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M142 – Фармация (научно-педагогическое)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"Казахский Национальный медицинский университет имени С.Д. Асфендиярова"*;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"Медицинский университет Астана";</w:t>
      </w:r>
    </w:p>
    <w:bookmarkEnd w:id="109"/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"Карагандинский медицинский университет";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"Казахский национальный университет имени аль-Фараби"*;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АО "Южно-Казахстанская медицинская академия".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M143 – Биомедицина (научно-педагогическое)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"Казахский Национальный медицинский университет имени С.Д. Асфендиярова"*;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"Западно-Казахстанский медицинский университет имени Марата Оспанова".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M144 – Медицина (научно-педагогическое)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"Казахский Национальный медицинский университет имени С.Д. Асфендиярова"*;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"Медицинский университет Астана";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"Медицинский университет Семей";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"Западно-Казахстанский медицинский университет имени Марата Оспанова";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НУО "Казахстанско-Российский медицинский университет";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"Международный Казахско-Турецкий университет имени Х.А. Ясави"*;</w:t>
      </w:r>
    </w:p>
    <w:bookmarkEnd w:id="122"/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НАО "Казахский национальный университет имени аль-Фараби"*;</w:t>
      </w:r>
    </w:p>
    <w:bookmarkEnd w:id="123"/>
    <w:bookmarkStart w:name="z1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ТОО Казахстанский медицинский университет "ВШОЗ";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НАО "Карагандинский медицинский университет";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АО "Южно-Казахстанская медицинская академия".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M145 – Медико-профилактическое дело (научно-педагогическое)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"Казахский Национальный медицинский университет имени С.Д. Асфендиярова"*;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"Западно-Казахстанский медицинский университет имени Марата Оспанова";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ТОО Казахстанский медицинский университет "ВШОЗ";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АО "Южно-Казахстанская медицинская академия".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– Некоммерческое акционерное общество;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НУО – Негосударственное учреждение образования; 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общество;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ТОО Казахстанский медицинский университет "ВШОЗ" - Товарищество с ограниченной ответственностью Казахский медицинский университет "Высшая школа общественного здравоохранения"; 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*Количество размещенного государственного образовательного заказа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