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32b9d" w14:textId="2932b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пилотного проекта по государственной регистрации лекарственных средств и медицинских изделий по принципу "единого окна"</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22 апреля 2025 года № 40 и Министра цифрового развития, инноваций и аэрокосмической промышленности Республики Казахстан от 22 апреля 2025 года № 169/НҚ. Срок действия приказа - до 1 июля 2025 года.</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000000"/>
          <w:sz w:val="28"/>
        </w:rPr>
        <w:t>
</w:t>
      </w:r>
      <w:r>
        <w:rPr>
          <w:rFonts w:ascii="Times New Roman"/>
          <w:b w:val="false"/>
          <w:i w:val="false"/>
          <w:color w:val="ff0000"/>
          <w:sz w:val="28"/>
        </w:rPr>
        <w:t>      Срок действия приказа - до 01.07.2025 (</w:t>
      </w:r>
      <w:r>
        <w:rPr>
          <w:rFonts w:ascii="Times New Roman"/>
          <w:b w:val="false"/>
          <w:i w:val="false"/>
          <w:color w:val="ff0000"/>
          <w:sz w:val="28"/>
        </w:rPr>
        <w:t>п. 5</w:t>
      </w:r>
      <w:r>
        <w:rPr>
          <w:rFonts w:ascii="Times New Roman"/>
          <w:b w:val="false"/>
          <w:i w:val="false"/>
          <w:color w:val="ff0000"/>
          <w:sz w:val="28"/>
        </w:rPr>
        <w:t xml:space="preserve"> приказа).</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а также в целях оптимизации процессов оказания государственной услуги ПРИКАЗЫВАЕМ:</w:t>
      </w:r>
    </w:p>
    <w:bookmarkEnd w:id="0"/>
    <w:bookmarkStart w:name="z6" w:id="1"/>
    <w:p>
      <w:pPr>
        <w:spacing w:after="0"/>
        <w:ind w:left="0"/>
        <w:jc w:val="both"/>
      </w:pPr>
      <w:r>
        <w:rPr>
          <w:rFonts w:ascii="Times New Roman"/>
          <w:b w:val="false"/>
          <w:i w:val="false"/>
          <w:color w:val="000000"/>
          <w:sz w:val="28"/>
        </w:rPr>
        <w:t>
      1. Во всех областях, городах республиканского значения, столицы Республики Казахстан запустить пилотный проект по оказанию государственной услуги "Выдача регистрации лекарственных средств и медицинских изделий по принципу "единого окна".</w:t>
      </w:r>
    </w:p>
    <w:bookmarkEnd w:id="1"/>
    <w:bookmarkStart w:name="z7"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Правила</w:t>
      </w:r>
      <w:r>
        <w:rPr>
          <w:rFonts w:ascii="Times New Roman"/>
          <w:b w:val="false"/>
          <w:i w:val="false"/>
          <w:color w:val="000000"/>
          <w:sz w:val="28"/>
        </w:rPr>
        <w:t xml:space="preserve"> регистрации лекарственных средств и медицинских изделий по принципу "единого окна" согласно приложению к настоящему приказу.</w:t>
      </w:r>
    </w:p>
    <w:bookmarkEnd w:id="2"/>
    <w:bookmarkStart w:name="z8" w:id="3"/>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2) в течение десяти календарных дней со дня утверждения настоящего совместного приказа направление в Республиканское государственное предпринятие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здравоохранения Республики Казахстан и курирующего вице-министра цифрового развития, инноваций и аэрокосмической промышленности Республики Казахстан.</w:t>
      </w:r>
    </w:p>
    <w:bookmarkEnd w:id="6"/>
    <w:bookmarkStart w:name="z12" w:id="7"/>
    <w:p>
      <w:pPr>
        <w:spacing w:after="0"/>
        <w:ind w:left="0"/>
        <w:jc w:val="both"/>
      </w:pPr>
      <w:r>
        <w:rPr>
          <w:rFonts w:ascii="Times New Roman"/>
          <w:b w:val="false"/>
          <w:i w:val="false"/>
          <w:color w:val="000000"/>
          <w:sz w:val="28"/>
        </w:rPr>
        <w:t>
      5. Настоящий совместный приказ вводится в действие со дня его первого официального опубликования и действует до 1 июля 2025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Исполняющий обязанности </w:t>
            </w:r>
          </w:p>
          <w:p>
            <w:pPr>
              <w:spacing w:after="20"/>
              <w:ind w:left="20"/>
              <w:jc w:val="both"/>
            </w:pPr>
          </w:p>
          <w:p>
            <w:pPr>
              <w:spacing w:after="20"/>
              <w:ind w:left="20"/>
              <w:jc w:val="both"/>
            </w:pPr>
            <w:r>
              <w:rPr>
                <w:rFonts w:ascii="Times New Roman"/>
                <w:b w:val="false"/>
                <w:i/>
                <w:color w:val="000000"/>
                <w:sz w:val="20"/>
              </w:rPr>
              <w:t xml:space="preserve">министра цифрового развития, </w:t>
            </w:r>
          </w:p>
          <w:p>
            <w:pPr>
              <w:spacing w:after="20"/>
              <w:ind w:left="20"/>
              <w:jc w:val="both"/>
            </w:pPr>
            <w:r>
              <w:rPr>
                <w:rFonts w:ascii="Times New Roman"/>
                <w:b w:val="false"/>
                <w:i/>
                <w:color w:val="000000"/>
                <w:sz w:val="20"/>
              </w:rPr>
              <w:t>инноваций и аэрокосмической</w:t>
            </w:r>
          </w:p>
          <w:p>
            <w:pPr>
              <w:spacing w:after="0"/>
              <w:ind w:left="0"/>
              <w:jc w:val="left"/>
            </w:pPr>
          </w:p>
          <w:p>
            <w:pPr>
              <w:spacing w:after="20"/>
              <w:ind w:left="20"/>
              <w:jc w:val="both"/>
            </w:pPr>
            <w:r>
              <w:rPr>
                <w:rFonts w:ascii="Times New Roman"/>
                <w:b w:val="false"/>
                <w:i/>
                <w:color w:val="000000"/>
                <w:sz w:val="20"/>
              </w:rPr>
              <w:t xml:space="preserve">промышленности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__________К. Тулеушин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здравоохранения </w:t>
            </w:r>
          </w:p>
          <w:p>
            <w:pPr>
              <w:spacing w:after="20"/>
              <w:ind w:left="20"/>
              <w:jc w:val="both"/>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және</w:t>
            </w:r>
            <w:r>
              <w:rPr>
                <w:rFonts w:ascii="Times New Roman"/>
                <w:b w:val="false"/>
                <w:i w:val="false"/>
                <w:color w:val="000000"/>
                <w:sz w:val="20"/>
              </w:rPr>
              <w:t xml:space="preserve"> аэроғарыш өнеркәсібі</w:t>
            </w:r>
            <w:r>
              <w:br/>
            </w:r>
            <w:r>
              <w:rPr>
                <w:rFonts w:ascii="Times New Roman"/>
                <w:b w:val="false"/>
                <w:i w:val="false"/>
                <w:color w:val="000000"/>
                <w:sz w:val="20"/>
              </w:rPr>
              <w:t>министрінің</w:t>
            </w:r>
            <w:r>
              <w:rPr>
                <w:rFonts w:ascii="Times New Roman"/>
                <w:b w:val="false"/>
                <w:i w:val="false"/>
                <w:color w:val="000000"/>
                <w:sz w:val="20"/>
              </w:rPr>
              <w:t xml:space="preserve"> міндетін атқарушы</w:t>
            </w:r>
            <w:r>
              <w:br/>
            </w:r>
            <w:r>
              <w:rPr>
                <w:rFonts w:ascii="Times New Roman"/>
                <w:b w:val="false"/>
                <w:i w:val="false"/>
                <w:color w:val="000000"/>
                <w:sz w:val="20"/>
              </w:rPr>
              <w:t>2025 жылғы 22 сәуірдегі</w:t>
            </w:r>
            <w:r>
              <w:br/>
            </w:r>
            <w:r>
              <w:rPr>
                <w:rFonts w:ascii="Times New Roman"/>
                <w:b w:val="false"/>
                <w:i w:val="false"/>
                <w:color w:val="000000"/>
                <w:sz w:val="20"/>
              </w:rPr>
              <w:t>№ 169/НҚ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22 сәуірдегі</w:t>
            </w:r>
            <w:r>
              <w:rPr>
                <w:rFonts w:ascii="Times New Roman"/>
                <w:b w:val="false"/>
                <w:i w:val="false"/>
                <w:color w:val="000000"/>
                <w:sz w:val="20"/>
              </w:rPr>
              <w:t xml:space="preserve">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p>
        </w:tc>
      </w:tr>
    </w:tbl>
    <w:bookmarkStart w:name="z25" w:id="8"/>
    <w:p>
      <w:pPr>
        <w:spacing w:after="0"/>
        <w:ind w:left="0"/>
        <w:jc w:val="left"/>
      </w:pPr>
      <w:r>
        <w:rPr>
          <w:rFonts w:ascii="Times New Roman"/>
          <w:b/>
          <w:i w:val="false"/>
          <w:color w:val="000000"/>
        </w:rPr>
        <w:t xml:space="preserve"> Правила регистрации лекарственных средств и медицинских изделий по принципу "единого окна"</w:t>
      </w:r>
    </w:p>
    <w:bookmarkEnd w:id="8"/>
    <w:bookmarkStart w:name="z26" w:id="9"/>
    <w:p>
      <w:pPr>
        <w:spacing w:after="0"/>
        <w:ind w:left="0"/>
        <w:jc w:val="left"/>
      </w:pPr>
      <w:r>
        <w:rPr>
          <w:rFonts w:ascii="Times New Roman"/>
          <w:b/>
          <w:i w:val="false"/>
          <w:color w:val="000000"/>
        </w:rPr>
        <w:t xml:space="preserve"> Глава 1. Общие положения</w:t>
      </w:r>
    </w:p>
    <w:bookmarkEnd w:id="9"/>
    <w:bookmarkStart w:name="z27" w:id="10"/>
    <w:p>
      <w:pPr>
        <w:spacing w:after="0"/>
        <w:ind w:left="0"/>
        <w:jc w:val="both"/>
      </w:pPr>
      <w:r>
        <w:rPr>
          <w:rFonts w:ascii="Times New Roman"/>
          <w:b w:val="false"/>
          <w:i w:val="false"/>
          <w:color w:val="000000"/>
          <w:sz w:val="28"/>
        </w:rPr>
        <w:t xml:space="preserve">
      1. Настоящие правила регистрации лекарственных средств и медицинских изделий по принципу "единого окна" (далее – Правила) разработаны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(далее – Закон),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информатизации" и определяют порядок оказания по принципу "единого окна" государственных услуг "Регистрация цены на лекарственные средства и медицинские изделия",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"Выдача заключения о безопасности, качестве и эффективности лекарственных средств и медицинских изделий", а также проведение профессиональной экспертизы для включения в Казахстанский национальный лекарственный формуляр.</w:t>
      </w:r>
    </w:p>
    <w:bookmarkEnd w:id="10"/>
    <w:bookmarkStart w:name="z28" w:id="11"/>
    <w:p>
      <w:pPr>
        <w:spacing w:after="0"/>
        <w:ind w:left="0"/>
        <w:jc w:val="both"/>
      </w:pPr>
      <w:r>
        <w:rPr>
          <w:rFonts w:ascii="Times New Roman"/>
          <w:b w:val="false"/>
          <w:i w:val="false"/>
          <w:color w:val="000000"/>
          <w:sz w:val="28"/>
        </w:rPr>
        <w:t>
      2. Экспертиза лекарственных средств или медицинских изделий и регистрация цены, внесение изменений в цену производителя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w:t>
      </w:r>
    </w:p>
    <w:bookmarkEnd w:id="11"/>
    <w:bookmarkStart w:name="z29" w:id="12"/>
    <w:p>
      <w:pPr>
        <w:spacing w:after="0"/>
        <w:ind w:left="0"/>
        <w:jc w:val="both"/>
      </w:pPr>
      <w:r>
        <w:rPr>
          <w:rFonts w:ascii="Times New Roman"/>
          <w:b w:val="false"/>
          <w:i w:val="false"/>
          <w:color w:val="000000"/>
          <w:sz w:val="28"/>
        </w:rPr>
        <w:t>
      3. Государственную регистрацию, перерегистрацию, внесение изменений в регистрационное досье лекарственных средств или медицинских изделий осуществляет государственный орган в сфере обращения лекарственных средств и медицинских изделий.</w:t>
      </w:r>
    </w:p>
    <w:bookmarkEnd w:id="12"/>
    <w:bookmarkStart w:name="z30" w:id="13"/>
    <w:p>
      <w:pPr>
        <w:spacing w:after="0"/>
        <w:ind w:left="0"/>
        <w:jc w:val="both"/>
      </w:pPr>
      <w:r>
        <w:rPr>
          <w:rFonts w:ascii="Times New Roman"/>
          <w:b w:val="false"/>
          <w:i w:val="false"/>
          <w:color w:val="000000"/>
          <w:sz w:val="28"/>
        </w:rPr>
        <w:t>
      4. Профессиональная экспертиза осуществляется подведомственной организацией уполномоченного органа, в компетенцию которой входят вопросы проведения экспертизы, предусматривающей оценку данных по клинической безопасности и эффективности лекарственного средства, подтвержденных в клинических исследованиях, а также в мета-анализах и (или) в систематических обзорах (далее – Центр).</w:t>
      </w:r>
    </w:p>
    <w:bookmarkEnd w:id="13"/>
    <w:bookmarkStart w:name="z31" w:id="14"/>
    <w:p>
      <w:pPr>
        <w:spacing w:after="0"/>
        <w:ind w:left="0"/>
        <w:jc w:val="both"/>
      </w:pPr>
      <w:r>
        <w:rPr>
          <w:rFonts w:ascii="Times New Roman"/>
          <w:b w:val="false"/>
          <w:i w:val="false"/>
          <w:color w:val="000000"/>
          <w:sz w:val="28"/>
        </w:rPr>
        <w:t>
      5. Экспертиза, регистрация цены, внесение изменений в цену производителя, а также профессиональная экспертиза лекарственных средств или медицинских изделий проводится на основании заключенного договора в соответствии с гражданским законодательством Республики Казахстан до оказания композитной государственной услуги.</w:t>
      </w:r>
    </w:p>
    <w:bookmarkEnd w:id="14"/>
    <w:bookmarkStart w:name="z32" w:id="15"/>
    <w:p>
      <w:pPr>
        <w:spacing w:after="0"/>
        <w:ind w:left="0"/>
        <w:jc w:val="both"/>
      </w:pPr>
      <w:r>
        <w:rPr>
          <w:rFonts w:ascii="Times New Roman"/>
          <w:b w:val="false"/>
          <w:i w:val="false"/>
          <w:color w:val="000000"/>
          <w:sz w:val="28"/>
        </w:rPr>
        <w:t>
      6. Оплата стоимости регистрации цены производителя и внесение изменений в цену производителя, а также профессиональной экспертизы осуществляется в соответствии с прейскурантом цен, установленным государственной экспертной организацией и Центром.</w:t>
      </w:r>
    </w:p>
    <w:bookmarkEnd w:id="15"/>
    <w:bookmarkStart w:name="z33" w:id="16"/>
    <w:p>
      <w:pPr>
        <w:spacing w:after="0"/>
        <w:ind w:left="0"/>
        <w:jc w:val="both"/>
      </w:pPr>
      <w:r>
        <w:rPr>
          <w:rFonts w:ascii="Times New Roman"/>
          <w:b w:val="false"/>
          <w:i w:val="false"/>
          <w:color w:val="000000"/>
          <w:sz w:val="28"/>
        </w:rPr>
        <w:t xml:space="preserve">
      7. Оплата стоимости экспертизы лекарственного средства или медицинского изделия осуществляется в соответствии с прейскурантом,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20 января 2021 года № ҚР ДСМ-7 "Об утверждении цен на товары (работы, услуги), производимые и (или) реализуемые субъектом государственной монополии" (зарегистрирован в Реестре государственной регистрации нормативных правовых актов под № 22096).</w:t>
      </w:r>
    </w:p>
    <w:bookmarkEnd w:id="16"/>
    <w:bookmarkStart w:name="z34" w:id="17"/>
    <w:p>
      <w:pPr>
        <w:spacing w:after="0"/>
        <w:ind w:left="0"/>
        <w:jc w:val="both"/>
      </w:pPr>
      <w:r>
        <w:rPr>
          <w:rFonts w:ascii="Times New Roman"/>
          <w:b w:val="false"/>
          <w:i w:val="false"/>
          <w:color w:val="000000"/>
          <w:sz w:val="28"/>
        </w:rPr>
        <w:t xml:space="preserve">
      8. Оплата стоимости государственной регистрации, перерегистрации лекарственного средства или медицинского изделия, внесения изменений в регистрационное досье лекартсвенного средства или медицинксого изделия осуществляется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налогах и других обязательных платежах в бюджет (Налоговый кодекс)".</w:t>
      </w:r>
    </w:p>
    <w:bookmarkEnd w:id="17"/>
    <w:bookmarkStart w:name="z35" w:id="18"/>
    <w:p>
      <w:pPr>
        <w:spacing w:after="0"/>
        <w:ind w:left="0"/>
        <w:jc w:val="both"/>
      </w:pPr>
      <w:r>
        <w:rPr>
          <w:rFonts w:ascii="Times New Roman"/>
          <w:b w:val="false"/>
          <w:i w:val="false"/>
          <w:color w:val="000000"/>
          <w:sz w:val="28"/>
        </w:rPr>
        <w:t>
      9. Регистрация цены или внесение изменений в зарегистрированную цену производителя лекарственного средства и медицинского изделия осуществляется в национальной валюте Республики Казахстан.</w:t>
      </w:r>
    </w:p>
    <w:bookmarkEnd w:id="18"/>
    <w:bookmarkStart w:name="z36" w:id="19"/>
    <w:p>
      <w:pPr>
        <w:spacing w:after="0"/>
        <w:ind w:left="0"/>
        <w:jc w:val="both"/>
      </w:pPr>
      <w:r>
        <w:rPr>
          <w:rFonts w:ascii="Times New Roman"/>
          <w:b w:val="false"/>
          <w:i w:val="false"/>
          <w:color w:val="000000"/>
          <w:sz w:val="28"/>
        </w:rPr>
        <w:t>
      10. Экспертизе и регистрации цены и внесению изменений в цену производителя подлежат произведенные в Республике Казахстан, а также ввозимые на ее территорию лекарственные средства или медицинские изделия.</w:t>
      </w:r>
    </w:p>
    <w:bookmarkEnd w:id="19"/>
    <w:bookmarkStart w:name="z37" w:id="20"/>
    <w:p>
      <w:pPr>
        <w:spacing w:after="0"/>
        <w:ind w:left="0"/>
        <w:jc w:val="both"/>
      </w:pPr>
      <w:r>
        <w:rPr>
          <w:rFonts w:ascii="Times New Roman"/>
          <w:b w:val="false"/>
          <w:i w:val="false"/>
          <w:color w:val="000000"/>
          <w:sz w:val="28"/>
        </w:rPr>
        <w:t>
      11. До подачи заявления на экспертизу лекарственных средств или медицинских изделий, государственную регистрацию, перерегистрацию лекарственных средств или медицинских изделий, внесения изменений в регистрационное досье лекарственного средства или медицинского изделия и регистрации, внесения изменения в цену производителя заявитель по собственной инициативе на договорной основе получает в государственной экспертной организации экспертизу принадлежности продукции к медицинским изделиям и необходимости ее государственной регистрации в Республике Казахстан, а также информационные и консультационные услуги по вопросам, связанным с проведением экспертизы лекарственного средства или медицинского изделия.</w:t>
      </w:r>
    </w:p>
    <w:bookmarkEnd w:id="20"/>
    <w:bookmarkStart w:name="z38" w:id="21"/>
    <w:p>
      <w:pPr>
        <w:spacing w:after="0"/>
        <w:ind w:left="0"/>
        <w:jc w:val="both"/>
      </w:pPr>
      <w:r>
        <w:rPr>
          <w:rFonts w:ascii="Times New Roman"/>
          <w:b w:val="false"/>
          <w:i w:val="false"/>
          <w:color w:val="000000"/>
          <w:sz w:val="28"/>
        </w:rPr>
        <w:t>
      12. В настоящих Правилах используются следующие термины и определения:</w:t>
      </w:r>
    </w:p>
    <w:bookmarkEnd w:id="21"/>
    <w:bookmarkStart w:name="z39" w:id="22"/>
    <w:p>
      <w:pPr>
        <w:spacing w:after="0"/>
        <w:ind w:left="0"/>
        <w:jc w:val="both"/>
      </w:pPr>
      <w:r>
        <w:rPr>
          <w:rFonts w:ascii="Times New Roman"/>
          <w:b w:val="false"/>
          <w:i w:val="false"/>
          <w:color w:val="000000"/>
          <w:sz w:val="28"/>
        </w:rPr>
        <w:t>
      1) медицинские изделия для in vitro диагностики открытого типа – медицинские изделия для диагностики in vitro, эксплуатация которых в соответствии с их функциональным назначением возможна при использовании реагентов (реактивов) широкого круга производителей;</w:t>
      </w:r>
    </w:p>
    <w:bookmarkEnd w:id="22"/>
    <w:bookmarkStart w:name="z40" w:id="23"/>
    <w:p>
      <w:pPr>
        <w:spacing w:after="0"/>
        <w:ind w:left="0"/>
        <w:jc w:val="both"/>
      </w:pPr>
      <w:r>
        <w:rPr>
          <w:rFonts w:ascii="Times New Roman"/>
          <w:b w:val="false"/>
          <w:i w:val="false"/>
          <w:color w:val="000000"/>
          <w:sz w:val="28"/>
        </w:rPr>
        <w:t>
      2) программное обеспечение является медицинским изделием при условии соответствия его всем следующим критериям:</w:t>
      </w:r>
    </w:p>
    <w:bookmarkEnd w:id="23"/>
    <w:bookmarkStart w:name="z41" w:id="24"/>
    <w:p>
      <w:pPr>
        <w:spacing w:after="0"/>
        <w:ind w:left="0"/>
        <w:jc w:val="both"/>
      </w:pPr>
      <w:r>
        <w:rPr>
          <w:rFonts w:ascii="Times New Roman"/>
          <w:b w:val="false"/>
          <w:i w:val="false"/>
          <w:color w:val="000000"/>
          <w:sz w:val="28"/>
        </w:rPr>
        <w:t>
      представляет собой программу для ЭВМ или ее модули вне зависимости от используемой аппаратной платформы, а также способов размещения программного обеспечения и предоставления доступа к нему;</w:t>
      </w:r>
    </w:p>
    <w:bookmarkEnd w:id="24"/>
    <w:bookmarkStart w:name="z42" w:id="25"/>
    <w:p>
      <w:pPr>
        <w:spacing w:after="0"/>
        <w:ind w:left="0"/>
        <w:jc w:val="both"/>
      </w:pPr>
      <w:r>
        <w:rPr>
          <w:rFonts w:ascii="Times New Roman"/>
          <w:b w:val="false"/>
          <w:i w:val="false"/>
          <w:color w:val="000000"/>
          <w:sz w:val="28"/>
        </w:rPr>
        <w:t>
      не является составной частью другого медицинского изделия;</w:t>
      </w:r>
    </w:p>
    <w:bookmarkEnd w:id="25"/>
    <w:bookmarkStart w:name="z43" w:id="26"/>
    <w:p>
      <w:pPr>
        <w:spacing w:after="0"/>
        <w:ind w:left="0"/>
        <w:jc w:val="both"/>
      </w:pPr>
      <w:r>
        <w:rPr>
          <w:rFonts w:ascii="Times New Roman"/>
          <w:b w:val="false"/>
          <w:i w:val="false"/>
          <w:color w:val="000000"/>
          <w:sz w:val="28"/>
        </w:rPr>
        <w:t>
      предназначено производителем для оказания медицинской помощи;</w:t>
      </w:r>
    </w:p>
    <w:bookmarkEnd w:id="26"/>
    <w:bookmarkStart w:name="z44" w:id="27"/>
    <w:p>
      <w:pPr>
        <w:spacing w:after="0"/>
        <w:ind w:left="0"/>
        <w:jc w:val="both"/>
      </w:pPr>
      <w:r>
        <w:rPr>
          <w:rFonts w:ascii="Times New Roman"/>
          <w:b w:val="false"/>
          <w:i w:val="false"/>
          <w:color w:val="000000"/>
          <w:sz w:val="28"/>
        </w:rPr>
        <w:t>
      результат действия программного обеспечения заключается в интерпретации в автоматическом режиме, в том числе с использованием технологий искусственного интеллекта, или по заданным медицинским работником параметрам, влияющим на принятие клинических решений, набора данных, полученных от медицинских изделий, допущенных к обращению в установленном порядке или введенных медицинскими работниками в целях оказания медицинской помощи;</w:t>
      </w:r>
    </w:p>
    <w:bookmarkEnd w:id="27"/>
    <w:bookmarkStart w:name="z45" w:id="28"/>
    <w:p>
      <w:pPr>
        <w:spacing w:after="0"/>
        <w:ind w:left="0"/>
        <w:jc w:val="both"/>
      </w:pPr>
      <w:r>
        <w:rPr>
          <w:rFonts w:ascii="Times New Roman"/>
          <w:b w:val="false"/>
          <w:i w:val="false"/>
          <w:color w:val="000000"/>
          <w:sz w:val="28"/>
        </w:rPr>
        <w:t>
      3) расходные материалы к медицинскому изделию in vitro диагностики закрытого типа – расходные материалы, обеспечивающие его полноценное функционирование в соответствии с заданной целью и включенные в его комлектацию для использования с данным медицинским изделием;</w:t>
      </w:r>
    </w:p>
    <w:bookmarkEnd w:id="28"/>
    <w:bookmarkStart w:name="z46" w:id="29"/>
    <w:p>
      <w:pPr>
        <w:spacing w:after="0"/>
        <w:ind w:left="0"/>
        <w:jc w:val="both"/>
      </w:pPr>
      <w:r>
        <w:rPr>
          <w:rFonts w:ascii="Times New Roman"/>
          <w:b w:val="false"/>
          <w:i w:val="false"/>
          <w:color w:val="000000"/>
          <w:sz w:val="28"/>
        </w:rPr>
        <w:t>
      4) медицинские изделия для in vitro диагностики закрытого типа – медицинские изделия для диагностики in vitro, эксплуатация которых в соответствии с их назначением возможна только при использовании специальных реагентов (реактивов), предусмотренных производителем для данного медицинского изделия и его модификаций, включенных в его комплектацию;</w:t>
      </w:r>
    </w:p>
    <w:bookmarkEnd w:id="29"/>
    <w:bookmarkStart w:name="z47" w:id="30"/>
    <w:p>
      <w:pPr>
        <w:spacing w:after="0"/>
        <w:ind w:left="0"/>
        <w:jc w:val="both"/>
      </w:pPr>
      <w:r>
        <w:rPr>
          <w:rFonts w:ascii="Times New Roman"/>
          <w:b w:val="false"/>
          <w:i w:val="false"/>
          <w:color w:val="000000"/>
          <w:sz w:val="28"/>
        </w:rPr>
        <w:t>
      5) медицинские изделия для диагностики in vitro (ин витро)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30"/>
    <w:bookmarkStart w:name="z48" w:id="31"/>
    <w:p>
      <w:pPr>
        <w:spacing w:after="0"/>
        <w:ind w:left="0"/>
        <w:jc w:val="both"/>
      </w:pPr>
      <w:r>
        <w:rPr>
          <w:rFonts w:ascii="Times New Roman"/>
          <w:b w:val="false"/>
          <w:i w:val="false"/>
          <w:color w:val="000000"/>
          <w:sz w:val="28"/>
        </w:rPr>
        <w:t>
      6) медицинские изделия – изделия медицинского назначения и медицинская техника;</w:t>
      </w:r>
    </w:p>
    <w:bookmarkEnd w:id="31"/>
    <w:bookmarkStart w:name="z49" w:id="32"/>
    <w:p>
      <w:pPr>
        <w:spacing w:after="0"/>
        <w:ind w:left="0"/>
        <w:jc w:val="both"/>
      </w:pPr>
      <w:r>
        <w:rPr>
          <w:rFonts w:ascii="Times New Roman"/>
          <w:b w:val="false"/>
          <w:i w:val="false"/>
          <w:color w:val="000000"/>
          <w:sz w:val="28"/>
        </w:rPr>
        <w:t>
      7)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32"/>
    <w:bookmarkStart w:name="z50" w:id="33"/>
    <w:p>
      <w:pPr>
        <w:spacing w:after="0"/>
        <w:ind w:left="0"/>
        <w:jc w:val="both"/>
      </w:pPr>
      <w:r>
        <w:rPr>
          <w:rFonts w:ascii="Times New Roman"/>
          <w:b w:val="false"/>
          <w:i w:val="false"/>
          <w:color w:val="000000"/>
          <w:sz w:val="28"/>
        </w:rPr>
        <w:t>
      8)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33"/>
    <w:bookmarkStart w:name="z51" w:id="34"/>
    <w:p>
      <w:pPr>
        <w:spacing w:after="0"/>
        <w:ind w:left="0"/>
        <w:jc w:val="both"/>
      </w:pPr>
      <w:r>
        <w:rPr>
          <w:rFonts w:ascii="Times New Roman"/>
          <w:b w:val="false"/>
          <w:i w:val="false"/>
          <w:color w:val="000000"/>
          <w:sz w:val="28"/>
        </w:rPr>
        <w:t>
      9) наименование медицинского изделия – словесное обозначение медицинского изделия, определяющее его функциональное назначение, модель, разновидность, модификацию, тип;</w:t>
      </w:r>
    </w:p>
    <w:bookmarkEnd w:id="34"/>
    <w:bookmarkStart w:name="z52" w:id="35"/>
    <w:p>
      <w:pPr>
        <w:spacing w:after="0"/>
        <w:ind w:left="0"/>
        <w:jc w:val="both"/>
      </w:pPr>
      <w:r>
        <w:rPr>
          <w:rFonts w:ascii="Times New Roman"/>
          <w:b w:val="false"/>
          <w:i w:val="false"/>
          <w:color w:val="000000"/>
          <w:sz w:val="28"/>
        </w:rPr>
        <w:t>
      10)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35"/>
    <w:bookmarkStart w:name="z53" w:id="36"/>
    <w:p>
      <w:pPr>
        <w:spacing w:after="0"/>
        <w:ind w:left="0"/>
        <w:jc w:val="both"/>
      </w:pPr>
      <w:r>
        <w:rPr>
          <w:rFonts w:ascii="Times New Roman"/>
          <w:b w:val="false"/>
          <w:i w:val="false"/>
          <w:color w:val="000000"/>
          <w:sz w:val="28"/>
        </w:rPr>
        <w:t>
      11) набор (комплект) медицинских изделий - совокупность медицинских изделий, объединенных общим функциональным назначением и областью применения, имеющая общую маркировку с указанием перечня медицинских изделий, входящих в состав набора (комплекта), в соответствии с документацией производителя;</w:t>
      </w:r>
    </w:p>
    <w:bookmarkEnd w:id="36"/>
    <w:bookmarkStart w:name="z54" w:id="37"/>
    <w:p>
      <w:pPr>
        <w:spacing w:after="0"/>
        <w:ind w:left="0"/>
        <w:jc w:val="both"/>
      </w:pPr>
      <w:r>
        <w:rPr>
          <w:rFonts w:ascii="Times New Roman"/>
          <w:b w:val="false"/>
          <w:i w:val="false"/>
          <w:color w:val="000000"/>
          <w:sz w:val="28"/>
        </w:rPr>
        <w:t>
      12)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37"/>
    <w:bookmarkStart w:name="z55" w:id="38"/>
    <w:p>
      <w:pPr>
        <w:spacing w:after="0"/>
        <w:ind w:left="0"/>
        <w:jc w:val="both"/>
      </w:pPr>
      <w:r>
        <w:rPr>
          <w:rFonts w:ascii="Times New Roman"/>
          <w:b w:val="false"/>
          <w:i w:val="false"/>
          <w:color w:val="000000"/>
          <w:sz w:val="28"/>
        </w:rPr>
        <w:t>
      13)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38"/>
    <w:bookmarkStart w:name="z56" w:id="39"/>
    <w:p>
      <w:pPr>
        <w:spacing w:after="0"/>
        <w:ind w:left="0"/>
        <w:jc w:val="both"/>
      </w:pPr>
      <w:r>
        <w:rPr>
          <w:rFonts w:ascii="Times New Roman"/>
          <w:b w:val="false"/>
          <w:i w:val="false"/>
          <w:color w:val="000000"/>
          <w:sz w:val="28"/>
        </w:rPr>
        <w:t>
      14) заключение о безопасности, качестве и эффективности медицинского изделия – документ, содержащий результаты экспертизы и регистрации цены заявленных на экспертизу и регистрации цены медицинских изделий;</w:t>
      </w:r>
    </w:p>
    <w:bookmarkEnd w:id="39"/>
    <w:bookmarkStart w:name="z57" w:id="40"/>
    <w:p>
      <w:pPr>
        <w:spacing w:after="0"/>
        <w:ind w:left="0"/>
        <w:jc w:val="both"/>
      </w:pPr>
      <w:r>
        <w:rPr>
          <w:rFonts w:ascii="Times New Roman"/>
          <w:b w:val="false"/>
          <w:i w:val="false"/>
          <w:color w:val="000000"/>
          <w:sz w:val="28"/>
        </w:rPr>
        <w:t>
      15)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40"/>
    <w:bookmarkStart w:name="z58" w:id="41"/>
    <w:p>
      <w:pPr>
        <w:spacing w:after="0"/>
        <w:ind w:left="0"/>
        <w:jc w:val="both"/>
      </w:pPr>
      <w:r>
        <w:rPr>
          <w:rFonts w:ascii="Times New Roman"/>
          <w:b w:val="false"/>
          <w:i w:val="false"/>
          <w:color w:val="000000"/>
          <w:sz w:val="28"/>
        </w:rPr>
        <w:t>
      16) составная часть медицинских изделий – основной блок (часть) медицинского изделия, комплектующее, принадлежность, расходный материал, программное обеспечение;</w:t>
      </w:r>
    </w:p>
    <w:bookmarkEnd w:id="41"/>
    <w:bookmarkStart w:name="z59" w:id="42"/>
    <w:p>
      <w:pPr>
        <w:spacing w:after="0"/>
        <w:ind w:left="0"/>
        <w:jc w:val="both"/>
      </w:pPr>
      <w:r>
        <w:rPr>
          <w:rFonts w:ascii="Times New Roman"/>
          <w:b w:val="false"/>
          <w:i w:val="false"/>
          <w:color w:val="000000"/>
          <w:sz w:val="28"/>
        </w:rPr>
        <w:t>
      17) основной блок медицинской техники (аппаратов, приборов, оборудования) – элемент (узел) медицинской техники (при наличии), предусмотренный производителем, являющийся неотъемлемой частью медицинской техники, обеспечивающий еҰ функционирование в соответствии с назначением и руководством по эксплуатации и сервисному обслуживанию производителя;</w:t>
      </w:r>
    </w:p>
    <w:bookmarkEnd w:id="42"/>
    <w:bookmarkStart w:name="z60" w:id="43"/>
    <w:p>
      <w:pPr>
        <w:spacing w:after="0"/>
        <w:ind w:left="0"/>
        <w:jc w:val="both"/>
      </w:pPr>
      <w:r>
        <w:rPr>
          <w:rFonts w:ascii="Times New Roman"/>
          <w:b w:val="false"/>
          <w:i w:val="false"/>
          <w:color w:val="000000"/>
          <w:sz w:val="28"/>
        </w:rPr>
        <w:t>
      18)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43"/>
    <w:bookmarkStart w:name="z61" w:id="44"/>
    <w:p>
      <w:pPr>
        <w:spacing w:after="0"/>
        <w:ind w:left="0"/>
        <w:jc w:val="both"/>
      </w:pPr>
      <w:r>
        <w:rPr>
          <w:rFonts w:ascii="Times New Roman"/>
          <w:b w:val="false"/>
          <w:i w:val="false"/>
          <w:color w:val="000000"/>
          <w:sz w:val="28"/>
        </w:rPr>
        <w:t>
      19)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44"/>
    <w:bookmarkStart w:name="z62" w:id="45"/>
    <w:p>
      <w:pPr>
        <w:spacing w:after="0"/>
        <w:ind w:left="0"/>
        <w:jc w:val="both"/>
      </w:pPr>
      <w:r>
        <w:rPr>
          <w:rFonts w:ascii="Times New Roman"/>
          <w:b w:val="false"/>
          <w:i w:val="false"/>
          <w:color w:val="000000"/>
          <w:sz w:val="28"/>
        </w:rPr>
        <w:t>
      20) документ по качеству медицинского изделия (далее – документ по качеству) – документы (международные, региональные), национальные стандарты, стандарты организации, устанавливающие комплекс требований к качеству, безопасности, методикам испытаний, а также транспортировке и хранению медицинских изделий;</w:t>
      </w:r>
    </w:p>
    <w:bookmarkEnd w:id="45"/>
    <w:bookmarkStart w:name="z63" w:id="46"/>
    <w:p>
      <w:pPr>
        <w:spacing w:after="0"/>
        <w:ind w:left="0"/>
        <w:jc w:val="both"/>
      </w:pPr>
      <w:r>
        <w:rPr>
          <w:rFonts w:ascii="Times New Roman"/>
          <w:b w:val="false"/>
          <w:i w:val="false"/>
          <w:color w:val="000000"/>
          <w:sz w:val="28"/>
        </w:rPr>
        <w:t>
      21)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46"/>
    <w:bookmarkStart w:name="z64" w:id="47"/>
    <w:p>
      <w:pPr>
        <w:spacing w:after="0"/>
        <w:ind w:left="0"/>
        <w:jc w:val="both"/>
      </w:pPr>
      <w:r>
        <w:rPr>
          <w:rFonts w:ascii="Times New Roman"/>
          <w:b w:val="false"/>
          <w:i w:val="false"/>
          <w:color w:val="000000"/>
          <w:sz w:val="28"/>
        </w:rPr>
        <w:t>
      22)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лекарственных средств медицинских изделий и принятию окончательного решения;</w:t>
      </w:r>
    </w:p>
    <w:bookmarkEnd w:id="47"/>
    <w:bookmarkStart w:name="z65" w:id="48"/>
    <w:p>
      <w:pPr>
        <w:spacing w:after="0"/>
        <w:ind w:left="0"/>
        <w:jc w:val="both"/>
      </w:pPr>
      <w:r>
        <w:rPr>
          <w:rFonts w:ascii="Times New Roman"/>
          <w:b w:val="false"/>
          <w:i w:val="false"/>
          <w:color w:val="000000"/>
          <w:sz w:val="28"/>
        </w:rPr>
        <w:t>
      23) модификация медицинского изделия (вариант исполнения) – разновидность медицинского изделия, имеющая общие с основным медицинским изделием конструктивные, технологические признаки, разработанные на базе основного изделия с целью его усовершенствования, расширения функционального назначения, применения либо специализации применения в медицинских целях;</w:t>
      </w:r>
    </w:p>
    <w:bookmarkEnd w:id="48"/>
    <w:bookmarkStart w:name="z66" w:id="49"/>
    <w:p>
      <w:pPr>
        <w:spacing w:after="0"/>
        <w:ind w:left="0"/>
        <w:jc w:val="both"/>
      </w:pPr>
      <w:r>
        <w:rPr>
          <w:rFonts w:ascii="Times New Roman"/>
          <w:b w:val="false"/>
          <w:i w:val="false"/>
          <w:color w:val="000000"/>
          <w:sz w:val="28"/>
        </w:rPr>
        <w:t>
      24) медицинские изделия – изделия медицинского назначения и медицинская техника;</w:t>
      </w:r>
    </w:p>
    <w:bookmarkEnd w:id="49"/>
    <w:bookmarkStart w:name="z67" w:id="50"/>
    <w:p>
      <w:pPr>
        <w:spacing w:after="0"/>
        <w:ind w:left="0"/>
        <w:jc w:val="both"/>
      </w:pPr>
      <w:r>
        <w:rPr>
          <w:rFonts w:ascii="Times New Roman"/>
          <w:b w:val="false"/>
          <w:i w:val="false"/>
          <w:color w:val="000000"/>
          <w:sz w:val="28"/>
        </w:rPr>
        <w:t>
      25) модель – самостоятельная единица медицинского изделия, идентифицированная производителем медицинского изделия, определенным буквенным, цифровым или буквенно-цифровым обозначением;</w:t>
      </w:r>
    </w:p>
    <w:bookmarkEnd w:id="50"/>
    <w:bookmarkStart w:name="z68" w:id="51"/>
    <w:p>
      <w:pPr>
        <w:spacing w:after="0"/>
        <w:ind w:left="0"/>
        <w:jc w:val="both"/>
      </w:pPr>
      <w:r>
        <w:rPr>
          <w:rFonts w:ascii="Times New Roman"/>
          <w:b w:val="false"/>
          <w:i w:val="false"/>
          <w:color w:val="000000"/>
          <w:sz w:val="28"/>
        </w:rPr>
        <w:t>
      26) производственная площадка – территориально обособленный комплекс производителя медицинских изделий, предназначенный для выполнения всего процесса производства медицинских изделий или его определенных стадий;</w:t>
      </w:r>
    </w:p>
    <w:bookmarkEnd w:id="51"/>
    <w:bookmarkStart w:name="z69" w:id="52"/>
    <w:p>
      <w:pPr>
        <w:spacing w:after="0"/>
        <w:ind w:left="0"/>
        <w:jc w:val="both"/>
      </w:pPr>
      <w:r>
        <w:rPr>
          <w:rFonts w:ascii="Times New Roman"/>
          <w:b w:val="false"/>
          <w:i w:val="false"/>
          <w:color w:val="000000"/>
          <w:sz w:val="28"/>
        </w:rPr>
        <w:t>
      27)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52"/>
    <w:bookmarkStart w:name="z70" w:id="53"/>
    <w:p>
      <w:pPr>
        <w:spacing w:after="0"/>
        <w:ind w:left="0"/>
        <w:jc w:val="both"/>
      </w:pPr>
      <w:r>
        <w:rPr>
          <w:rFonts w:ascii="Times New Roman"/>
          <w:b w:val="false"/>
          <w:i w:val="false"/>
          <w:color w:val="000000"/>
          <w:sz w:val="28"/>
        </w:rPr>
        <w:t>
      28) заявитель – физическое или юридическое лицо, являющееся производителем (изготовитель) или их представителем, разработчиком, владельцем или держателем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лекарственных средств и медицинского изделия для регистрации, перерегистрации, внесения изменений в регистрационное досье, правомочное подавать заявления, документы и материалы для регистрации цены или перерегистрации зарегистрированной цены на лекарственные средства или медицинского изделия, профессиональной экспертизы;</w:t>
      </w:r>
    </w:p>
    <w:bookmarkEnd w:id="53"/>
    <w:bookmarkStart w:name="z71" w:id="54"/>
    <w:p>
      <w:pPr>
        <w:spacing w:after="0"/>
        <w:ind w:left="0"/>
        <w:jc w:val="both"/>
      </w:pPr>
      <w:r>
        <w:rPr>
          <w:rFonts w:ascii="Times New Roman"/>
          <w:b w:val="false"/>
          <w:i w:val="false"/>
          <w:color w:val="000000"/>
          <w:sz w:val="28"/>
        </w:rPr>
        <w:t>
      29) типоразмерный ряд – ряд изделий, изготовленных из однородного сырья с общими физико-химическими свойствами по общему технологическому процессу, имеющие единое функциональное назначение и применение, отличающиеся только размерами и (или) объемом и (или) цветом, в соответствии с документацией производителя;</w:t>
      </w:r>
    </w:p>
    <w:bookmarkEnd w:id="54"/>
    <w:bookmarkStart w:name="z72" w:id="55"/>
    <w:p>
      <w:pPr>
        <w:spacing w:after="0"/>
        <w:ind w:left="0"/>
        <w:jc w:val="both"/>
      </w:pPr>
      <w:r>
        <w:rPr>
          <w:rFonts w:ascii="Times New Roman"/>
          <w:b w:val="false"/>
          <w:i w:val="false"/>
          <w:color w:val="000000"/>
          <w:sz w:val="28"/>
        </w:rPr>
        <w:t>
      30) регистрационное досье – комплект документов и материалов установленного содержания, представляемый к заявлению на экспертизу лекарственного средства и медицинского изделия;</w:t>
      </w:r>
    </w:p>
    <w:bookmarkEnd w:id="55"/>
    <w:bookmarkStart w:name="z73" w:id="56"/>
    <w:p>
      <w:pPr>
        <w:spacing w:after="0"/>
        <w:ind w:left="0"/>
        <w:jc w:val="both"/>
      </w:pPr>
      <w:r>
        <w:rPr>
          <w:rFonts w:ascii="Times New Roman"/>
          <w:b w:val="false"/>
          <w:i w:val="false"/>
          <w:color w:val="000000"/>
          <w:sz w:val="28"/>
        </w:rPr>
        <w:t>
      31) внесение изменений в регистрационное досье – изменения, вносимые заявителем в регистрационное досье в период действия регистрационного удостоверения, не влияющие на безопасность, качество и эффективность лекарственного средства и медицинского изделия и подлежащие экспертизе в соответствии с настоящими Правилами;</w:t>
      </w:r>
    </w:p>
    <w:bookmarkEnd w:id="56"/>
    <w:bookmarkStart w:name="z74" w:id="57"/>
    <w:p>
      <w:pPr>
        <w:spacing w:after="0"/>
        <w:ind w:left="0"/>
        <w:jc w:val="both"/>
      </w:pPr>
      <w:r>
        <w:rPr>
          <w:rFonts w:ascii="Times New Roman"/>
          <w:b w:val="false"/>
          <w:i w:val="false"/>
          <w:color w:val="000000"/>
          <w:sz w:val="28"/>
        </w:rPr>
        <w:t>
      32) Государственный реестр лекарственных средств и медицинских изделий - электронный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 и медицинских изделий;</w:t>
      </w:r>
    </w:p>
    <w:bookmarkEnd w:id="57"/>
    <w:bookmarkStart w:name="z75" w:id="58"/>
    <w:p>
      <w:pPr>
        <w:spacing w:after="0"/>
        <w:ind w:left="0"/>
        <w:jc w:val="both"/>
      </w:pPr>
      <w:r>
        <w:rPr>
          <w:rFonts w:ascii="Times New Roman"/>
          <w:b w:val="false"/>
          <w:i w:val="false"/>
          <w:color w:val="000000"/>
          <w:sz w:val="28"/>
        </w:rPr>
        <w:t>
      33)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58"/>
    <w:bookmarkStart w:name="z76" w:id="59"/>
    <w:p>
      <w:pPr>
        <w:spacing w:after="0"/>
        <w:ind w:left="0"/>
        <w:jc w:val="both"/>
      </w:pPr>
      <w:r>
        <w:rPr>
          <w:rFonts w:ascii="Times New Roman"/>
          <w:b w:val="false"/>
          <w:i w:val="false"/>
          <w:color w:val="000000"/>
          <w:sz w:val="28"/>
        </w:rPr>
        <w:t>
      34) услугополучатель – субъекты получения услуги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59"/>
    <w:bookmarkStart w:name="z77" w:id="60"/>
    <w:p>
      <w:pPr>
        <w:spacing w:after="0"/>
        <w:ind w:left="0"/>
        <w:jc w:val="both"/>
      </w:pPr>
      <w:r>
        <w:rPr>
          <w:rFonts w:ascii="Times New Roman"/>
          <w:b w:val="false"/>
          <w:i w:val="false"/>
          <w:color w:val="000000"/>
          <w:sz w:val="28"/>
        </w:rPr>
        <w:t>
      35)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60"/>
    <w:bookmarkStart w:name="z78" w:id="61"/>
    <w:p>
      <w:pPr>
        <w:spacing w:after="0"/>
        <w:ind w:left="0"/>
        <w:jc w:val="both"/>
      </w:pPr>
      <w:r>
        <w:rPr>
          <w:rFonts w:ascii="Times New Roman"/>
          <w:b w:val="false"/>
          <w:i w:val="false"/>
          <w:color w:val="000000"/>
          <w:sz w:val="28"/>
        </w:rPr>
        <w:t>
      36) коммерческое предложение - документ, содержащий информацию о МИ,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61"/>
    <w:bookmarkStart w:name="z79" w:id="62"/>
    <w:p>
      <w:pPr>
        <w:spacing w:after="0"/>
        <w:ind w:left="0"/>
        <w:jc w:val="both"/>
      </w:pPr>
      <w:r>
        <w:rPr>
          <w:rFonts w:ascii="Times New Roman"/>
          <w:b w:val="false"/>
          <w:i w:val="false"/>
          <w:color w:val="000000"/>
          <w:sz w:val="28"/>
        </w:rPr>
        <w:t>
      37) расходный материал к медицинскому изделию - изделия и материалы, расходуемые при использовании медицинского изделия, обеспечивающие проведение манипуляций в соответствии с его функциональным назначением;</w:t>
      </w:r>
    </w:p>
    <w:bookmarkEnd w:id="62"/>
    <w:bookmarkStart w:name="z80" w:id="63"/>
    <w:p>
      <w:pPr>
        <w:spacing w:after="0"/>
        <w:ind w:left="0"/>
        <w:jc w:val="both"/>
      </w:pPr>
      <w:r>
        <w:rPr>
          <w:rFonts w:ascii="Times New Roman"/>
          <w:b w:val="false"/>
          <w:i w:val="false"/>
          <w:color w:val="000000"/>
          <w:sz w:val="28"/>
        </w:rPr>
        <w:t>
      38) референтное ценообразование на изделия медицинского назначения - система анализа цен на торговое наименование и техническую характеристику изделия медицинского назначения, основанная на представленных заявителем ценах производителя, в соответствии с условиями DDP ИНКОТЕРМС 2020, одного и того же производителя одного и того же медицинского изделия с учетом комплектности, вида и типоразмерного ряда, а также фактической цены поставок в Республику Казахстан;</w:t>
      </w:r>
    </w:p>
    <w:bookmarkEnd w:id="63"/>
    <w:bookmarkStart w:name="z81" w:id="64"/>
    <w:p>
      <w:pPr>
        <w:spacing w:after="0"/>
        <w:ind w:left="0"/>
        <w:jc w:val="both"/>
      </w:pPr>
      <w:r>
        <w:rPr>
          <w:rFonts w:ascii="Times New Roman"/>
          <w:b w:val="false"/>
          <w:i w:val="false"/>
          <w:color w:val="000000"/>
          <w:sz w:val="28"/>
        </w:rPr>
        <w:t>
      39) единица измерения изделия медицинского назначения - одна единица изделия медицинского назначения с учетом фасовки, комплектности или первичной упаковки;</w:t>
      </w:r>
    </w:p>
    <w:bookmarkEnd w:id="64"/>
    <w:bookmarkStart w:name="z82" w:id="65"/>
    <w:p>
      <w:pPr>
        <w:spacing w:after="0"/>
        <w:ind w:left="0"/>
        <w:jc w:val="both"/>
      </w:pPr>
      <w:r>
        <w:rPr>
          <w:rFonts w:ascii="Times New Roman"/>
          <w:b w:val="false"/>
          <w:i w:val="false"/>
          <w:color w:val="000000"/>
          <w:sz w:val="28"/>
        </w:rPr>
        <w:t>
      40)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65"/>
    <w:bookmarkStart w:name="z83" w:id="66"/>
    <w:p>
      <w:pPr>
        <w:spacing w:after="0"/>
        <w:ind w:left="0"/>
        <w:jc w:val="both"/>
      </w:pPr>
      <w:r>
        <w:rPr>
          <w:rFonts w:ascii="Times New Roman"/>
          <w:b w:val="false"/>
          <w:i w:val="false"/>
          <w:color w:val="000000"/>
          <w:sz w:val="28"/>
        </w:rPr>
        <w:t>
      41)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система анализа ценообразования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основанная на определении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разрезе комплектующих от производителя, расходов связанных с доставкой и наценки при реализации;</w:t>
      </w:r>
    </w:p>
    <w:bookmarkEnd w:id="66"/>
    <w:bookmarkStart w:name="z84" w:id="67"/>
    <w:p>
      <w:pPr>
        <w:spacing w:after="0"/>
        <w:ind w:left="0"/>
        <w:jc w:val="both"/>
      </w:pPr>
      <w:r>
        <w:rPr>
          <w:rFonts w:ascii="Times New Roman"/>
          <w:b w:val="false"/>
          <w:i w:val="false"/>
          <w:color w:val="000000"/>
          <w:sz w:val="28"/>
        </w:rPr>
        <w:t>
      42) Единица измерения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одна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7"/>
    <w:bookmarkStart w:name="z85" w:id="68"/>
    <w:p>
      <w:pPr>
        <w:spacing w:after="0"/>
        <w:ind w:left="0"/>
        <w:jc w:val="both"/>
      </w:pPr>
      <w:r>
        <w:rPr>
          <w:rFonts w:ascii="Times New Roman"/>
          <w:b w:val="false"/>
          <w:i w:val="false"/>
          <w:color w:val="000000"/>
          <w:sz w:val="28"/>
        </w:rPr>
        <w:t>
      43)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самостоятельная единица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идентифицированная производителем медицинского изделия определенным буквенным, цифровым или буквенно-цифровым обозначением;</w:t>
      </w:r>
    </w:p>
    <w:bookmarkEnd w:id="68"/>
    <w:bookmarkStart w:name="z86" w:id="69"/>
    <w:p>
      <w:pPr>
        <w:spacing w:after="0"/>
        <w:ind w:left="0"/>
        <w:jc w:val="both"/>
      </w:pPr>
      <w:r>
        <w:rPr>
          <w:rFonts w:ascii="Times New Roman"/>
          <w:b w:val="false"/>
          <w:i w:val="false"/>
          <w:color w:val="000000"/>
          <w:sz w:val="28"/>
        </w:rPr>
        <w:t>
      44) портал референтного ценообразования - автоматизированная информационная система государственной экспертной организации;</w:t>
      </w:r>
    </w:p>
    <w:bookmarkEnd w:id="69"/>
    <w:bookmarkStart w:name="z87" w:id="70"/>
    <w:p>
      <w:pPr>
        <w:spacing w:after="0"/>
        <w:ind w:left="0"/>
        <w:jc w:val="both"/>
      </w:pPr>
      <w:r>
        <w:rPr>
          <w:rFonts w:ascii="Times New Roman"/>
          <w:b w:val="false"/>
          <w:i w:val="false"/>
          <w:color w:val="000000"/>
          <w:sz w:val="28"/>
        </w:rPr>
        <w:t>
      45)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70"/>
    <w:bookmarkStart w:name="z88" w:id="71"/>
    <w:p>
      <w:pPr>
        <w:spacing w:after="0"/>
        <w:ind w:left="0"/>
        <w:jc w:val="both"/>
      </w:pPr>
      <w:r>
        <w:rPr>
          <w:rFonts w:ascii="Times New Roman"/>
          <w:b w:val="false"/>
          <w:i w:val="false"/>
          <w:color w:val="000000"/>
          <w:sz w:val="28"/>
        </w:rPr>
        <w:t>
      46)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71"/>
    <w:bookmarkStart w:name="z89" w:id="72"/>
    <w:p>
      <w:pPr>
        <w:spacing w:after="0"/>
        <w:ind w:left="0"/>
        <w:jc w:val="both"/>
      </w:pPr>
      <w:r>
        <w:rPr>
          <w:rFonts w:ascii="Times New Roman"/>
          <w:b w:val="false"/>
          <w:i w:val="false"/>
          <w:color w:val="000000"/>
          <w:sz w:val="28"/>
        </w:rPr>
        <w:t>
      47)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ЛС и МИ, качества оказания медицинских услуг (помощи);</w:t>
      </w:r>
    </w:p>
    <w:bookmarkEnd w:id="72"/>
    <w:bookmarkStart w:name="z90" w:id="73"/>
    <w:p>
      <w:pPr>
        <w:spacing w:after="0"/>
        <w:ind w:left="0"/>
        <w:jc w:val="both"/>
      </w:pPr>
      <w:r>
        <w:rPr>
          <w:rFonts w:ascii="Times New Roman"/>
          <w:b w:val="false"/>
          <w:i w:val="false"/>
          <w:color w:val="000000"/>
          <w:sz w:val="28"/>
        </w:rPr>
        <w:t>
      48) валидация регистрационного досье на лекарственное средство или медицинское изделие - оценка полноты, комплектности и правильности оформления документов, анализ нормативного документа по качеству, представленных заявителем в регистрационном досье;</w:t>
      </w:r>
    </w:p>
    <w:bookmarkEnd w:id="73"/>
    <w:bookmarkStart w:name="z91" w:id="74"/>
    <w:p>
      <w:pPr>
        <w:spacing w:after="0"/>
        <w:ind w:left="0"/>
        <w:jc w:val="both"/>
      </w:pPr>
      <w:r>
        <w:rPr>
          <w:rFonts w:ascii="Times New Roman"/>
          <w:b w:val="false"/>
          <w:i w:val="false"/>
          <w:color w:val="000000"/>
          <w:sz w:val="28"/>
        </w:rPr>
        <w:t>
      49)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74"/>
    <w:bookmarkStart w:name="z92" w:id="75"/>
    <w:p>
      <w:pPr>
        <w:spacing w:after="0"/>
        <w:ind w:left="0"/>
        <w:jc w:val="both"/>
      </w:pPr>
      <w:r>
        <w:rPr>
          <w:rFonts w:ascii="Times New Roman"/>
          <w:b w:val="false"/>
          <w:i w:val="false"/>
          <w:color w:val="000000"/>
          <w:sz w:val="28"/>
        </w:rPr>
        <w:t>
      50)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75"/>
    <w:bookmarkStart w:name="z93" w:id="76"/>
    <w:p>
      <w:pPr>
        <w:spacing w:after="0"/>
        <w:ind w:left="0"/>
        <w:jc w:val="both"/>
      </w:pPr>
      <w:r>
        <w:rPr>
          <w:rFonts w:ascii="Times New Roman"/>
          <w:b w:val="false"/>
          <w:i w:val="false"/>
          <w:color w:val="000000"/>
          <w:sz w:val="28"/>
        </w:rPr>
        <w:t>
      51)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76"/>
    <w:bookmarkStart w:name="z94" w:id="77"/>
    <w:p>
      <w:pPr>
        <w:spacing w:after="0"/>
        <w:ind w:left="0"/>
        <w:jc w:val="both"/>
      </w:pPr>
      <w:r>
        <w:rPr>
          <w:rFonts w:ascii="Times New Roman"/>
          <w:b w:val="false"/>
          <w:i w:val="false"/>
          <w:color w:val="000000"/>
          <w:sz w:val="28"/>
        </w:rPr>
        <w:t>
      52)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77"/>
    <w:bookmarkStart w:name="z95" w:id="78"/>
    <w:p>
      <w:pPr>
        <w:spacing w:after="0"/>
        <w:ind w:left="0"/>
        <w:jc w:val="both"/>
      </w:pPr>
      <w:r>
        <w:rPr>
          <w:rFonts w:ascii="Times New Roman"/>
          <w:b w:val="false"/>
          <w:i w:val="false"/>
          <w:color w:val="000000"/>
          <w:sz w:val="28"/>
        </w:rPr>
        <w:t>
      53)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 (щелочности) (pH) и степени проникания через стенку кишечника;</w:t>
      </w:r>
    </w:p>
    <w:bookmarkEnd w:id="78"/>
    <w:bookmarkStart w:name="z96" w:id="79"/>
    <w:p>
      <w:pPr>
        <w:spacing w:after="0"/>
        <w:ind w:left="0"/>
        <w:jc w:val="both"/>
      </w:pPr>
      <w:r>
        <w:rPr>
          <w:rFonts w:ascii="Times New Roman"/>
          <w:b w:val="false"/>
          <w:i w:val="false"/>
          <w:color w:val="000000"/>
          <w:sz w:val="28"/>
        </w:rPr>
        <w:t>
      54)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79"/>
    <w:bookmarkStart w:name="z97" w:id="80"/>
    <w:p>
      <w:pPr>
        <w:spacing w:after="0"/>
        <w:ind w:left="0"/>
        <w:jc w:val="both"/>
      </w:pPr>
      <w:r>
        <w:rPr>
          <w:rFonts w:ascii="Times New Roman"/>
          <w:b w:val="false"/>
          <w:i w:val="false"/>
          <w:color w:val="000000"/>
          <w:sz w:val="28"/>
        </w:rPr>
        <w:t>
      55)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80"/>
    <w:bookmarkStart w:name="z98" w:id="81"/>
    <w:p>
      <w:pPr>
        <w:spacing w:after="0"/>
        <w:ind w:left="0"/>
        <w:jc w:val="both"/>
      </w:pPr>
      <w:r>
        <w:rPr>
          <w:rFonts w:ascii="Times New Roman"/>
          <w:b w:val="false"/>
          <w:i w:val="false"/>
          <w:color w:val="000000"/>
          <w:sz w:val="28"/>
        </w:rPr>
        <w:t>
      56)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81"/>
    <w:bookmarkStart w:name="z99" w:id="82"/>
    <w:p>
      <w:pPr>
        <w:spacing w:after="0"/>
        <w:ind w:left="0"/>
        <w:jc w:val="both"/>
      </w:pPr>
      <w:r>
        <w:rPr>
          <w:rFonts w:ascii="Times New Roman"/>
          <w:b w:val="false"/>
          <w:i w:val="false"/>
          <w:color w:val="000000"/>
          <w:sz w:val="28"/>
        </w:rPr>
        <w:t>
      57)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82"/>
    <w:bookmarkStart w:name="z100" w:id="83"/>
    <w:p>
      <w:pPr>
        <w:spacing w:after="0"/>
        <w:ind w:left="0"/>
        <w:jc w:val="both"/>
      </w:pPr>
      <w:r>
        <w:rPr>
          <w:rFonts w:ascii="Times New Roman"/>
          <w:b w:val="false"/>
          <w:i w:val="false"/>
          <w:color w:val="000000"/>
          <w:sz w:val="28"/>
        </w:rPr>
        <w:t>
      58)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83"/>
    <w:bookmarkStart w:name="z101" w:id="84"/>
    <w:p>
      <w:pPr>
        <w:spacing w:after="0"/>
        <w:ind w:left="0"/>
        <w:jc w:val="both"/>
      </w:pPr>
      <w:r>
        <w:rPr>
          <w:rFonts w:ascii="Times New Roman"/>
          <w:b w:val="false"/>
          <w:i w:val="false"/>
          <w:color w:val="000000"/>
          <w:sz w:val="28"/>
        </w:rPr>
        <w:t>
      59)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84"/>
    <w:bookmarkStart w:name="z102" w:id="85"/>
    <w:p>
      <w:pPr>
        <w:spacing w:after="0"/>
        <w:ind w:left="0"/>
        <w:jc w:val="both"/>
      </w:pPr>
      <w:r>
        <w:rPr>
          <w:rFonts w:ascii="Times New Roman"/>
          <w:b w:val="false"/>
          <w:i w:val="false"/>
          <w:color w:val="000000"/>
          <w:sz w:val="28"/>
        </w:rPr>
        <w:t>
      60) заключение о безопасности, качестве и эффективности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bookmarkEnd w:id="85"/>
    <w:bookmarkStart w:name="z103" w:id="86"/>
    <w:p>
      <w:pPr>
        <w:spacing w:after="0"/>
        <w:ind w:left="0"/>
        <w:jc w:val="both"/>
      </w:pPr>
      <w:r>
        <w:rPr>
          <w:rFonts w:ascii="Times New Roman"/>
          <w:b w:val="false"/>
          <w:i w:val="false"/>
          <w:color w:val="000000"/>
          <w:sz w:val="28"/>
        </w:rPr>
        <w:t>
      61)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86"/>
    <w:bookmarkStart w:name="z104" w:id="87"/>
    <w:p>
      <w:pPr>
        <w:spacing w:after="0"/>
        <w:ind w:left="0"/>
        <w:jc w:val="both"/>
      </w:pPr>
      <w:r>
        <w:rPr>
          <w:rFonts w:ascii="Times New Roman"/>
          <w:b w:val="false"/>
          <w:i w:val="false"/>
          <w:color w:val="000000"/>
          <w:sz w:val="28"/>
        </w:rPr>
        <w:t>
      62) инструкция по медицинскому применению лекарственного средства (листок-вкладыш) – документ, содержащий информацию для потребителя и сопровождающий лекарственный препарат в упаковке;</w:t>
      </w:r>
    </w:p>
    <w:bookmarkEnd w:id="87"/>
    <w:bookmarkStart w:name="z105" w:id="88"/>
    <w:p>
      <w:pPr>
        <w:spacing w:after="0"/>
        <w:ind w:left="0"/>
        <w:jc w:val="both"/>
      </w:pPr>
      <w:r>
        <w:rPr>
          <w:rFonts w:ascii="Times New Roman"/>
          <w:b w:val="false"/>
          <w:i w:val="false"/>
          <w:color w:val="000000"/>
          <w:sz w:val="28"/>
        </w:rPr>
        <w:t>
      63)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88"/>
    <w:bookmarkStart w:name="z106" w:id="89"/>
    <w:p>
      <w:pPr>
        <w:spacing w:after="0"/>
        <w:ind w:left="0"/>
        <w:jc w:val="both"/>
      </w:pPr>
      <w:r>
        <w:rPr>
          <w:rFonts w:ascii="Times New Roman"/>
          <w:b w:val="false"/>
          <w:i w:val="false"/>
          <w:color w:val="000000"/>
          <w:sz w:val="28"/>
        </w:rPr>
        <w:t>
      64)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89"/>
    <w:bookmarkStart w:name="z107" w:id="90"/>
    <w:p>
      <w:pPr>
        <w:spacing w:after="0"/>
        <w:ind w:left="0"/>
        <w:jc w:val="both"/>
      </w:pPr>
      <w:r>
        <w:rPr>
          <w:rFonts w:ascii="Times New Roman"/>
          <w:b w:val="false"/>
          <w:i w:val="false"/>
          <w:color w:val="000000"/>
          <w:sz w:val="28"/>
        </w:rPr>
        <w:t>
      65)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90"/>
    <w:bookmarkStart w:name="z108" w:id="91"/>
    <w:p>
      <w:pPr>
        <w:spacing w:after="0"/>
        <w:ind w:left="0"/>
        <w:jc w:val="both"/>
      </w:pPr>
      <w:r>
        <w:rPr>
          <w:rFonts w:ascii="Times New Roman"/>
          <w:b w:val="false"/>
          <w:i w:val="false"/>
          <w:color w:val="000000"/>
          <w:sz w:val="28"/>
        </w:rPr>
        <w:t>
      66)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91"/>
    <w:bookmarkStart w:name="z109" w:id="92"/>
    <w:p>
      <w:pPr>
        <w:spacing w:after="0"/>
        <w:ind w:left="0"/>
        <w:jc w:val="both"/>
      </w:pPr>
      <w:r>
        <w:rPr>
          <w:rFonts w:ascii="Times New Roman"/>
          <w:b w:val="false"/>
          <w:i w:val="false"/>
          <w:color w:val="000000"/>
          <w:sz w:val="28"/>
        </w:rPr>
        <w:t>
      67) общая характеристика лекарственного средства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bookmarkEnd w:id="92"/>
    <w:bookmarkStart w:name="z110" w:id="93"/>
    <w:p>
      <w:pPr>
        <w:spacing w:after="0"/>
        <w:ind w:left="0"/>
        <w:jc w:val="both"/>
      </w:pPr>
      <w:r>
        <w:rPr>
          <w:rFonts w:ascii="Times New Roman"/>
          <w:b w:val="false"/>
          <w:i w:val="false"/>
          <w:color w:val="000000"/>
          <w:sz w:val="28"/>
        </w:rPr>
        <w:t>
      68) лекарственный препарат с хорошо изученным медицинским применением – лекарственный препарат, активное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w:t>
      </w:r>
    </w:p>
    <w:bookmarkEnd w:id="93"/>
    <w:bookmarkStart w:name="z111" w:id="94"/>
    <w:p>
      <w:pPr>
        <w:spacing w:after="0"/>
        <w:ind w:left="0"/>
        <w:jc w:val="both"/>
      </w:pPr>
      <w:r>
        <w:rPr>
          <w:rFonts w:ascii="Times New Roman"/>
          <w:b w:val="false"/>
          <w:i w:val="false"/>
          <w:color w:val="000000"/>
          <w:sz w:val="28"/>
        </w:rPr>
        <w:t>
      69) лекарственные препараты передовой терапии (далее – ЛППТ) — лекарственные препараты медицинского применения, являющиеся лекарственными препаратами генной терапии, терапии соматическими клетками, тканеинженерными препаратами или комбинированные препараты для передовой терапии;</w:t>
      </w:r>
    </w:p>
    <w:bookmarkEnd w:id="94"/>
    <w:bookmarkStart w:name="z112" w:id="95"/>
    <w:p>
      <w:pPr>
        <w:spacing w:after="0"/>
        <w:ind w:left="0"/>
        <w:jc w:val="both"/>
      </w:pPr>
      <w:r>
        <w:rPr>
          <w:rFonts w:ascii="Times New Roman"/>
          <w:b w:val="false"/>
          <w:i w:val="false"/>
          <w:color w:val="000000"/>
          <w:sz w:val="28"/>
        </w:rPr>
        <w:t>
      70)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95"/>
    <w:bookmarkStart w:name="z113" w:id="96"/>
    <w:p>
      <w:pPr>
        <w:spacing w:after="0"/>
        <w:ind w:left="0"/>
        <w:jc w:val="both"/>
      </w:pPr>
      <w:r>
        <w:rPr>
          <w:rFonts w:ascii="Times New Roman"/>
          <w:b w:val="false"/>
          <w:i w:val="false"/>
          <w:color w:val="000000"/>
          <w:sz w:val="28"/>
        </w:rPr>
        <w:t>
      71) план управления рисками – подробное описание системы управления рисками;</w:t>
      </w:r>
    </w:p>
    <w:bookmarkEnd w:id="96"/>
    <w:bookmarkStart w:name="z114" w:id="97"/>
    <w:p>
      <w:pPr>
        <w:spacing w:after="0"/>
        <w:ind w:left="0"/>
        <w:jc w:val="both"/>
      </w:pPr>
      <w:r>
        <w:rPr>
          <w:rFonts w:ascii="Times New Roman"/>
          <w:b w:val="false"/>
          <w:i w:val="false"/>
          <w:color w:val="000000"/>
          <w:sz w:val="28"/>
        </w:rPr>
        <w:t>
      72)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bookmarkEnd w:id="97"/>
    <w:bookmarkStart w:name="z115" w:id="98"/>
    <w:p>
      <w:pPr>
        <w:spacing w:after="0"/>
        <w:ind w:left="0"/>
        <w:jc w:val="both"/>
      </w:pPr>
      <w:r>
        <w:rPr>
          <w:rFonts w:ascii="Times New Roman"/>
          <w:b w:val="false"/>
          <w:i w:val="false"/>
          <w:color w:val="000000"/>
          <w:sz w:val="28"/>
        </w:rPr>
        <w:t>
      73)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98"/>
    <w:bookmarkStart w:name="z116" w:id="99"/>
    <w:p>
      <w:pPr>
        <w:spacing w:after="0"/>
        <w:ind w:left="0"/>
        <w:jc w:val="both"/>
      </w:pPr>
      <w:r>
        <w:rPr>
          <w:rFonts w:ascii="Times New Roman"/>
          <w:b w:val="false"/>
          <w:i w:val="false"/>
          <w:color w:val="000000"/>
          <w:sz w:val="28"/>
        </w:rPr>
        <w:t>
      74) страны региона Международной конференции по гармонизации технических требований к брегистрации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99"/>
    <w:bookmarkStart w:name="z117" w:id="100"/>
    <w:p>
      <w:pPr>
        <w:spacing w:after="0"/>
        <w:ind w:left="0"/>
        <w:jc w:val="both"/>
      </w:pPr>
      <w:r>
        <w:rPr>
          <w:rFonts w:ascii="Times New Roman"/>
          <w:b w:val="false"/>
          <w:i w:val="false"/>
          <w:color w:val="000000"/>
          <w:sz w:val="28"/>
        </w:rPr>
        <w:t>
      75)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лекарственного средства или медицинского изделия и принятию окончательного решения;</w:t>
      </w:r>
    </w:p>
    <w:bookmarkEnd w:id="100"/>
    <w:bookmarkStart w:name="z118" w:id="101"/>
    <w:p>
      <w:pPr>
        <w:spacing w:after="0"/>
        <w:ind w:left="0"/>
        <w:jc w:val="both"/>
      </w:pPr>
      <w:r>
        <w:rPr>
          <w:rFonts w:ascii="Times New Roman"/>
          <w:b w:val="false"/>
          <w:i w:val="false"/>
          <w:color w:val="000000"/>
          <w:sz w:val="28"/>
        </w:rPr>
        <w:t>
      76)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101"/>
    <w:bookmarkStart w:name="z119" w:id="102"/>
    <w:p>
      <w:pPr>
        <w:spacing w:after="0"/>
        <w:ind w:left="0"/>
        <w:jc w:val="both"/>
      </w:pPr>
      <w:r>
        <w:rPr>
          <w:rFonts w:ascii="Times New Roman"/>
          <w:b w:val="false"/>
          <w:i w:val="false"/>
          <w:color w:val="000000"/>
          <w:sz w:val="28"/>
        </w:rPr>
        <w:t>
      77)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102"/>
    <w:bookmarkStart w:name="z120" w:id="103"/>
    <w:p>
      <w:pPr>
        <w:spacing w:after="0"/>
        <w:ind w:left="0"/>
        <w:jc w:val="both"/>
      </w:pPr>
      <w:r>
        <w:rPr>
          <w:rFonts w:ascii="Times New Roman"/>
          <w:b w:val="false"/>
          <w:i w:val="false"/>
          <w:color w:val="000000"/>
          <w:sz w:val="28"/>
        </w:rPr>
        <w:t>
      78)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103"/>
    <w:bookmarkStart w:name="z121" w:id="104"/>
    <w:p>
      <w:pPr>
        <w:spacing w:after="0"/>
        <w:ind w:left="0"/>
        <w:jc w:val="both"/>
      </w:pPr>
      <w:r>
        <w:rPr>
          <w:rFonts w:ascii="Times New Roman"/>
          <w:b w:val="false"/>
          <w:i w:val="false"/>
          <w:color w:val="000000"/>
          <w:sz w:val="28"/>
        </w:rPr>
        <w:t>
      79)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104"/>
    <w:bookmarkStart w:name="z122" w:id="105"/>
    <w:p>
      <w:pPr>
        <w:spacing w:after="0"/>
        <w:ind w:left="0"/>
        <w:jc w:val="both"/>
      </w:pPr>
      <w:r>
        <w:rPr>
          <w:rFonts w:ascii="Times New Roman"/>
          <w:b w:val="false"/>
          <w:i w:val="false"/>
          <w:color w:val="000000"/>
          <w:sz w:val="28"/>
        </w:rPr>
        <w:t>
      80) держатель регистрационного удостоверения – юридическое лицо, являющееся резидентом или нерезидентом Республики Казахстан, на имя которого выдано регистрационное удостоверение на лекарственный препарат;</w:t>
      </w:r>
    </w:p>
    <w:bookmarkEnd w:id="105"/>
    <w:bookmarkStart w:name="z123" w:id="106"/>
    <w:p>
      <w:pPr>
        <w:spacing w:after="0"/>
        <w:ind w:left="0"/>
        <w:jc w:val="both"/>
      </w:pPr>
      <w:r>
        <w:rPr>
          <w:rFonts w:ascii="Times New Roman"/>
          <w:b w:val="false"/>
          <w:i w:val="false"/>
          <w:color w:val="000000"/>
          <w:sz w:val="28"/>
        </w:rPr>
        <w:t>
      81)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106"/>
    <w:bookmarkStart w:name="z124" w:id="107"/>
    <w:p>
      <w:pPr>
        <w:spacing w:after="0"/>
        <w:ind w:left="0"/>
        <w:jc w:val="both"/>
      </w:pPr>
      <w:r>
        <w:rPr>
          <w:rFonts w:ascii="Times New Roman"/>
          <w:b w:val="false"/>
          <w:i w:val="false"/>
          <w:color w:val="000000"/>
          <w:sz w:val="28"/>
        </w:rPr>
        <w:t>
      82) исследование эквивалентности – исследование, которое определяет эквивалентность между генериком и оригинальным (референтным) лекарственным средством при использовании исследований ин-виво (внутри организма) и (или) ин-витро (вне организма);</w:t>
      </w:r>
    </w:p>
    <w:bookmarkEnd w:id="107"/>
    <w:bookmarkStart w:name="z125" w:id="108"/>
    <w:p>
      <w:pPr>
        <w:spacing w:after="0"/>
        <w:ind w:left="0"/>
        <w:jc w:val="both"/>
      </w:pPr>
      <w:r>
        <w:rPr>
          <w:rFonts w:ascii="Times New Roman"/>
          <w:b w:val="false"/>
          <w:i w:val="false"/>
          <w:color w:val="000000"/>
          <w:sz w:val="28"/>
        </w:rPr>
        <w:t>
      83)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108"/>
    <w:bookmarkStart w:name="z126" w:id="109"/>
    <w:p>
      <w:pPr>
        <w:spacing w:after="0"/>
        <w:ind w:left="0"/>
        <w:jc w:val="both"/>
      </w:pPr>
      <w:r>
        <w:rPr>
          <w:rFonts w:ascii="Times New Roman"/>
          <w:b w:val="false"/>
          <w:i w:val="false"/>
          <w:color w:val="000000"/>
          <w:sz w:val="28"/>
        </w:rPr>
        <w:t>
      84) дозировка –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w:t>
      </w:r>
    </w:p>
    <w:bookmarkEnd w:id="109"/>
    <w:bookmarkStart w:name="z127" w:id="110"/>
    <w:p>
      <w:pPr>
        <w:spacing w:after="0"/>
        <w:ind w:left="0"/>
        <w:jc w:val="both"/>
      </w:pPr>
      <w:r>
        <w:rPr>
          <w:rFonts w:ascii="Times New Roman"/>
          <w:b w:val="false"/>
          <w:i w:val="false"/>
          <w:color w:val="000000"/>
          <w:sz w:val="28"/>
        </w:rPr>
        <w:t>
      85)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Кыргызстан, Польша, Россия, Словения, Турция, Узбекистан);</w:t>
      </w:r>
    </w:p>
    <w:bookmarkEnd w:id="110"/>
    <w:bookmarkStart w:name="z128" w:id="111"/>
    <w:p>
      <w:pPr>
        <w:spacing w:after="0"/>
        <w:ind w:left="0"/>
        <w:jc w:val="both"/>
      </w:pPr>
      <w:r>
        <w:rPr>
          <w:rFonts w:ascii="Times New Roman"/>
          <w:b w:val="false"/>
          <w:i w:val="false"/>
          <w:color w:val="000000"/>
          <w:sz w:val="28"/>
        </w:rPr>
        <w:t>
      86) зарегистрированная цена в рамках ГОБМП и (или) в системе ОСМС – расчетная базовая цена на торговое наименование ЛС для формирования предельной цены на торговое наименование в рамках ГОБМП и (или) в системе ОСМС, состоящая из цены производителя;</w:t>
      </w:r>
    </w:p>
    <w:bookmarkEnd w:id="111"/>
    <w:bookmarkStart w:name="z129" w:id="112"/>
    <w:p>
      <w:pPr>
        <w:spacing w:after="0"/>
        <w:ind w:left="0"/>
        <w:jc w:val="both"/>
      </w:pPr>
      <w:r>
        <w:rPr>
          <w:rFonts w:ascii="Times New Roman"/>
          <w:b w:val="false"/>
          <w:i w:val="false"/>
          <w:color w:val="000000"/>
          <w:sz w:val="28"/>
        </w:rPr>
        <w:t>
      89) DDP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112"/>
    <w:bookmarkStart w:name="z130" w:id="113"/>
    <w:p>
      <w:pPr>
        <w:spacing w:after="0"/>
        <w:ind w:left="0"/>
        <w:jc w:val="both"/>
      </w:pPr>
      <w:r>
        <w:rPr>
          <w:rFonts w:ascii="Times New Roman"/>
          <w:b w:val="false"/>
          <w:i w:val="false"/>
          <w:color w:val="000000"/>
          <w:sz w:val="28"/>
        </w:rPr>
        <w:t>
      90) референтное ценообразование на ЛС - система анализа цен на торговое наименование ЛС, основанная на представленных заявителем ценах одного и того же производителя ЛС с одним и тем же активным веществом, с учетом лекарственной формы, концентрации и дозировки в референтных странах и данных сайтов международных организаций, в том числе в стране производителя ЛС при его реализации, а также фактической цены ввоза в Республику Казахстан;</w:t>
      </w:r>
    </w:p>
    <w:bookmarkEnd w:id="113"/>
    <w:bookmarkStart w:name="z131" w:id="114"/>
    <w:p>
      <w:pPr>
        <w:spacing w:after="0"/>
        <w:ind w:left="0"/>
        <w:jc w:val="both"/>
      </w:pPr>
      <w:r>
        <w:rPr>
          <w:rFonts w:ascii="Times New Roman"/>
          <w:b w:val="false"/>
          <w:i w:val="false"/>
          <w:color w:val="000000"/>
          <w:sz w:val="28"/>
        </w:rPr>
        <w:t>
      91) единица измерения ЛС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ЛС;</w:t>
      </w:r>
    </w:p>
    <w:bookmarkEnd w:id="114"/>
    <w:bookmarkStart w:name="z132" w:id="115"/>
    <w:p>
      <w:pPr>
        <w:spacing w:after="0"/>
        <w:ind w:left="0"/>
        <w:jc w:val="both"/>
      </w:pPr>
      <w:r>
        <w:rPr>
          <w:rFonts w:ascii="Times New Roman"/>
          <w:b w:val="false"/>
          <w:i w:val="false"/>
          <w:color w:val="000000"/>
          <w:sz w:val="28"/>
        </w:rPr>
        <w:t>
      92) зарегистрированная цена для оптовой и розничной реализации – расчетная базовая цена на торговое наименование ЛС для формирования предельной цены на торговое наименование ЛС для оптовой и розничной реализации ЛС, состоящая из предельной цены производителя;</w:t>
      </w:r>
    </w:p>
    <w:bookmarkEnd w:id="115"/>
    <w:bookmarkStart w:name="z133" w:id="116"/>
    <w:p>
      <w:pPr>
        <w:spacing w:after="0"/>
        <w:ind w:left="0"/>
        <w:jc w:val="both"/>
      </w:pPr>
      <w:r>
        <w:rPr>
          <w:rFonts w:ascii="Times New Roman"/>
          <w:b w:val="false"/>
          <w:i w:val="false"/>
          <w:color w:val="000000"/>
          <w:sz w:val="28"/>
        </w:rPr>
        <w:t>
      93)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116"/>
    <w:bookmarkStart w:name="z134" w:id="117"/>
    <w:p>
      <w:pPr>
        <w:spacing w:after="0"/>
        <w:ind w:left="0"/>
        <w:jc w:val="left"/>
      </w:pPr>
      <w:r>
        <w:rPr>
          <w:rFonts w:ascii="Times New Roman"/>
          <w:b/>
          <w:i w:val="false"/>
          <w:color w:val="000000"/>
        </w:rPr>
        <w:t xml:space="preserve"> Глава 2. Порядок оказания композитной государственной услуги "Регистрация лекарственных средств и медицинских изделий по принципу "единого окна"</w:t>
      </w:r>
    </w:p>
    <w:bookmarkEnd w:id="117"/>
    <w:bookmarkStart w:name="z135" w:id="118"/>
    <w:p>
      <w:pPr>
        <w:spacing w:after="0"/>
        <w:ind w:left="0"/>
        <w:jc w:val="both"/>
      </w:pPr>
      <w:r>
        <w:rPr>
          <w:rFonts w:ascii="Times New Roman"/>
          <w:b w:val="false"/>
          <w:i w:val="false"/>
          <w:color w:val="000000"/>
          <w:sz w:val="28"/>
        </w:rPr>
        <w:t xml:space="preserve">
      13. Для получения композитной государственной услуги "Регистрация лекарственных средств и медицинских изделий по принципу "единого окна" (далее – государственная услуга) физические или юридические лица (далее - услугополучатель) через информационную систему уполномоченного органа подают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подписанное электронной цифровой подписью (далее –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информационной системы уполномоченного органа.</w:t>
      </w:r>
    </w:p>
    <w:bookmarkEnd w:id="118"/>
    <w:bookmarkStart w:name="z136" w:id="119"/>
    <w:p>
      <w:pPr>
        <w:spacing w:after="0"/>
        <w:ind w:left="0"/>
        <w:jc w:val="both"/>
      </w:pPr>
      <w:r>
        <w:rPr>
          <w:rFonts w:ascii="Times New Roman"/>
          <w:b w:val="false"/>
          <w:i w:val="false"/>
          <w:color w:val="000000"/>
          <w:sz w:val="28"/>
        </w:rPr>
        <w:t xml:space="preserve">
      14.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настоящими Правилами приведены в перечне основных требований к оказанию государственной услуги (далее – требования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19"/>
    <w:bookmarkStart w:name="z137" w:id="120"/>
    <w:p>
      <w:pPr>
        <w:spacing w:after="0"/>
        <w:ind w:left="0"/>
        <w:jc w:val="both"/>
      </w:pPr>
      <w:r>
        <w:rPr>
          <w:rFonts w:ascii="Times New Roman"/>
          <w:b w:val="false"/>
          <w:i w:val="false"/>
          <w:color w:val="000000"/>
          <w:sz w:val="28"/>
        </w:rPr>
        <w:t>
      При этом, заявитель выбирает все виды услуг, включенных в композитную государственную услугу, либо по отдельности.</w:t>
      </w:r>
    </w:p>
    <w:bookmarkEnd w:id="120"/>
    <w:bookmarkStart w:name="z138" w:id="121"/>
    <w:p>
      <w:pPr>
        <w:spacing w:after="0"/>
        <w:ind w:left="0"/>
        <w:jc w:val="both"/>
      </w:pPr>
      <w:r>
        <w:rPr>
          <w:rFonts w:ascii="Times New Roman"/>
          <w:b w:val="false"/>
          <w:i w:val="false"/>
          <w:color w:val="000000"/>
          <w:sz w:val="28"/>
        </w:rPr>
        <w:t>
      15. Услугополучатель дает согласие на использование сведений, составляющих охраняемую законом тайну, содержащихся в информационной системе уполномоченного органа, при оказании государственной услуги, если иное не предусмотрено законами Республики Казахстан.</w:t>
      </w:r>
    </w:p>
    <w:bookmarkEnd w:id="121"/>
    <w:bookmarkStart w:name="z139" w:id="122"/>
    <w:p>
      <w:pPr>
        <w:spacing w:after="0"/>
        <w:ind w:left="0"/>
        <w:jc w:val="both"/>
      </w:pPr>
      <w:r>
        <w:rPr>
          <w:rFonts w:ascii="Times New Roman"/>
          <w:b w:val="false"/>
          <w:i w:val="false"/>
          <w:color w:val="000000"/>
          <w:sz w:val="28"/>
        </w:rPr>
        <w:t>
      16.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в информационной системе уполномоченного органа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из информационной системы уполномоченного органа.</w:t>
      </w:r>
    </w:p>
    <w:bookmarkEnd w:id="122"/>
    <w:bookmarkStart w:name="z140" w:id="123"/>
    <w:p>
      <w:pPr>
        <w:spacing w:after="0"/>
        <w:ind w:left="0"/>
        <w:jc w:val="both"/>
      </w:pPr>
      <w:r>
        <w:rPr>
          <w:rFonts w:ascii="Times New Roman"/>
          <w:b w:val="false"/>
          <w:i w:val="false"/>
          <w:color w:val="000000"/>
          <w:sz w:val="28"/>
        </w:rPr>
        <w:t>
      17.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23"/>
    <w:bookmarkStart w:name="z141" w:id="124"/>
    <w:p>
      <w:pPr>
        <w:spacing w:after="0"/>
        <w:ind w:left="0"/>
        <w:jc w:val="both"/>
      </w:pPr>
      <w:r>
        <w:rPr>
          <w:rFonts w:ascii="Times New Roman"/>
          <w:b w:val="false"/>
          <w:i w:val="false"/>
          <w:color w:val="000000"/>
          <w:sz w:val="28"/>
        </w:rPr>
        <w:t>
      18. При предоставлении услугополучателем посредством информационной системы уполномоченного органа документов, предусмотренных требованием к оказанию государственной услуги, в "личном кабинете" услугополучателя отображается статус о принятии заявления для оказания государственной услуги с указанием даты получения ее результата.</w:t>
      </w:r>
    </w:p>
    <w:bookmarkEnd w:id="124"/>
    <w:bookmarkStart w:name="z142" w:id="125"/>
    <w:p>
      <w:pPr>
        <w:spacing w:after="0"/>
        <w:ind w:left="0"/>
        <w:jc w:val="both"/>
      </w:pPr>
      <w:r>
        <w:rPr>
          <w:rFonts w:ascii="Times New Roman"/>
          <w:b w:val="false"/>
          <w:i w:val="false"/>
          <w:color w:val="000000"/>
          <w:sz w:val="28"/>
        </w:rPr>
        <w:t>
      19. Услугополучатель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услугополучателем недостоверных данных является основанием для отказа в оказании государственной услуги.</w:t>
      </w:r>
    </w:p>
    <w:bookmarkEnd w:id="125"/>
    <w:bookmarkStart w:name="z143" w:id="126"/>
    <w:p>
      <w:pPr>
        <w:spacing w:after="0"/>
        <w:ind w:left="0"/>
        <w:jc w:val="both"/>
      </w:pPr>
      <w:r>
        <w:rPr>
          <w:rFonts w:ascii="Times New Roman"/>
          <w:b w:val="false"/>
          <w:i w:val="false"/>
          <w:color w:val="000000"/>
          <w:sz w:val="28"/>
        </w:rPr>
        <w:t>
      20. В случае получения услугополучателем письменного отказа в оказании государственной услуги, произведенная им оплата не возвращается.</w:t>
      </w:r>
    </w:p>
    <w:bookmarkEnd w:id="126"/>
    <w:bookmarkStart w:name="z144" w:id="127"/>
    <w:p>
      <w:pPr>
        <w:spacing w:after="0"/>
        <w:ind w:left="0"/>
        <w:jc w:val="both"/>
      </w:pPr>
      <w:r>
        <w:rPr>
          <w:rFonts w:ascii="Times New Roman"/>
          <w:b w:val="false"/>
          <w:i w:val="false"/>
          <w:color w:val="000000"/>
          <w:sz w:val="28"/>
        </w:rPr>
        <w:t xml:space="preserve">
      21. По результатам оказания государственной услуги услугополучателю выдается один из документов, предусмотренных </w:t>
      </w:r>
      <w:r>
        <w:rPr>
          <w:rFonts w:ascii="Times New Roman"/>
          <w:b w:val="false"/>
          <w:i w:val="false"/>
          <w:color w:val="000000"/>
          <w:sz w:val="28"/>
        </w:rPr>
        <w:t>приложениями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либо отрицательных заключений о безопасности, качестве и эффективности лекарственного средства или медицинского изделия или мотивированный отказ в оказании государственной услуги, по формам предусмотренным </w:t>
      </w:r>
      <w:r>
        <w:rPr>
          <w:rFonts w:ascii="Times New Roman"/>
          <w:b w:val="false"/>
          <w:i w:val="false"/>
          <w:color w:val="000000"/>
          <w:sz w:val="28"/>
        </w:rPr>
        <w:t>приложениями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которые направляются в "личный кабинет" услугополучателя в форме электронного документа.</w:t>
      </w:r>
    </w:p>
    <w:bookmarkEnd w:id="127"/>
    <w:bookmarkStart w:name="z145" w:id="128"/>
    <w:p>
      <w:pPr>
        <w:spacing w:after="0"/>
        <w:ind w:left="0"/>
        <w:jc w:val="both"/>
      </w:pPr>
      <w:r>
        <w:rPr>
          <w:rFonts w:ascii="Times New Roman"/>
          <w:b w:val="false"/>
          <w:i w:val="false"/>
          <w:color w:val="000000"/>
          <w:sz w:val="28"/>
        </w:rPr>
        <w:t>
      22. Общий срок оказания государственной услуги не превышает 100 (сто) рабочих дней.</w:t>
      </w:r>
    </w:p>
    <w:bookmarkEnd w:id="128"/>
    <w:bookmarkStart w:name="z146" w:id="129"/>
    <w:p>
      <w:pPr>
        <w:spacing w:after="0"/>
        <w:ind w:left="0"/>
        <w:jc w:val="both"/>
      </w:pPr>
      <w:r>
        <w:rPr>
          <w:rFonts w:ascii="Times New Roman"/>
          <w:b w:val="false"/>
          <w:i w:val="false"/>
          <w:color w:val="000000"/>
          <w:sz w:val="28"/>
        </w:rPr>
        <w:t>
      23. Жалоба на решение, действия (бездействия) услугодателя по вопросам оказания государственной услуги может быть подана на имя его руководителя,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29"/>
    <w:bookmarkStart w:name="z147" w:id="130"/>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услогодателем направляется в орган, рассматривающий жалобу в течение 3 (трех) рабочих дней со дня ее поступления.</w:t>
      </w:r>
    </w:p>
    <w:bookmarkEnd w:id="130"/>
    <w:bookmarkStart w:name="z148" w:id="131"/>
    <w:p>
      <w:pPr>
        <w:spacing w:after="0"/>
        <w:ind w:left="0"/>
        <w:jc w:val="both"/>
      </w:pPr>
      <w:r>
        <w:rPr>
          <w:rFonts w:ascii="Times New Roman"/>
          <w:b w:val="false"/>
          <w:i w:val="false"/>
          <w:color w:val="000000"/>
          <w:sz w:val="28"/>
        </w:rPr>
        <w:t>
      Жалоба услугодателя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31"/>
    <w:bookmarkStart w:name="z149" w:id="132"/>
    <w:p>
      <w:pPr>
        <w:spacing w:after="0"/>
        <w:ind w:left="0"/>
        <w:jc w:val="both"/>
      </w:pPr>
      <w:r>
        <w:rPr>
          <w:rFonts w:ascii="Times New Roman"/>
          <w:b w:val="false"/>
          <w:i w:val="false"/>
          <w:color w:val="000000"/>
          <w:sz w:val="28"/>
        </w:rPr>
        <w:t xml:space="preserve">
      24. Жалоба заявителя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32"/>
    <w:bookmarkStart w:name="z150" w:id="133"/>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33"/>
    <w:bookmarkStart w:name="z151" w:id="134"/>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34"/>
    <w:bookmarkStart w:name="z152" w:id="135"/>
    <w:p>
      <w:pPr>
        <w:spacing w:after="0"/>
        <w:ind w:left="0"/>
        <w:jc w:val="both"/>
      </w:pPr>
      <w:r>
        <w:rPr>
          <w:rFonts w:ascii="Times New Roman"/>
          <w:b w:val="false"/>
          <w:i w:val="false"/>
          <w:color w:val="000000"/>
          <w:sz w:val="28"/>
        </w:rPr>
        <w:t>
      25. Срок рассмотрения жалобы услогудателем, уполномоченным органом по оценке и контролю за качеством оказания государственных услуг в соответствии с пунктом 4 статьи 25 Закона продлевается не более чем на 10 (десять) рабочих дней в случаях необходимости:</w:t>
      </w:r>
    </w:p>
    <w:bookmarkEnd w:id="135"/>
    <w:bookmarkStart w:name="z153" w:id="136"/>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36"/>
    <w:bookmarkStart w:name="z154" w:id="137"/>
    <w:p>
      <w:pPr>
        <w:spacing w:after="0"/>
        <w:ind w:left="0"/>
        <w:jc w:val="both"/>
      </w:pPr>
      <w:r>
        <w:rPr>
          <w:rFonts w:ascii="Times New Roman"/>
          <w:b w:val="false"/>
          <w:i w:val="false"/>
          <w:color w:val="000000"/>
          <w:sz w:val="28"/>
        </w:rPr>
        <w:t>
      2) получения дополнительной информации.</w:t>
      </w:r>
    </w:p>
    <w:bookmarkEnd w:id="137"/>
    <w:bookmarkStart w:name="z155" w:id="138"/>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заявителю, подавшему жалобу, о продлении срока рассмотрения жалобы с указанием причин продления.</w:t>
      </w:r>
    </w:p>
    <w:bookmarkEnd w:id="138"/>
    <w:bookmarkStart w:name="z156" w:id="139"/>
    <w:p>
      <w:pPr>
        <w:spacing w:after="0"/>
        <w:ind w:left="0"/>
        <w:jc w:val="both"/>
      </w:pPr>
      <w:r>
        <w:rPr>
          <w:rFonts w:ascii="Times New Roman"/>
          <w:b w:val="false"/>
          <w:i w:val="false"/>
          <w:color w:val="000000"/>
          <w:sz w:val="28"/>
        </w:rPr>
        <w:t xml:space="preserve">
      26.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39"/>
    <w:bookmarkStart w:name="z157" w:id="140"/>
    <w:p>
      <w:pPr>
        <w:spacing w:after="0"/>
        <w:ind w:left="0"/>
        <w:jc w:val="left"/>
      </w:pPr>
      <w:r>
        <w:rPr>
          <w:rFonts w:ascii="Times New Roman"/>
          <w:b/>
          <w:i w:val="false"/>
          <w:color w:val="000000"/>
        </w:rPr>
        <w:t xml:space="preserve"> Глава 3. Порядок проведения экспертизы, регистрации, перерегистрации, внесения изменений в регистрационное досье лекарственного средства или медицинского изделия, регистрация цены и внесения изменения в цену производителя лекарственного средства или медицинского изделия, формирования предельных цен на лекарственные средства</w:t>
      </w:r>
    </w:p>
    <w:bookmarkEnd w:id="140"/>
    <w:bookmarkStart w:name="z158" w:id="141"/>
    <w:p>
      <w:pPr>
        <w:spacing w:after="0"/>
        <w:ind w:left="0"/>
        <w:jc w:val="both"/>
      </w:pPr>
      <w:r>
        <w:rPr>
          <w:rFonts w:ascii="Times New Roman"/>
          <w:b w:val="false"/>
          <w:i w:val="false"/>
          <w:color w:val="000000"/>
          <w:sz w:val="28"/>
        </w:rPr>
        <w:t>
      27. Экспертиза лекарственного средства состоит из следующих этапов:</w:t>
      </w:r>
    </w:p>
    <w:bookmarkEnd w:id="141"/>
    <w:bookmarkStart w:name="z159" w:id="142"/>
    <w:p>
      <w:pPr>
        <w:spacing w:after="0"/>
        <w:ind w:left="0"/>
        <w:jc w:val="both"/>
      </w:pPr>
      <w:r>
        <w:rPr>
          <w:rFonts w:ascii="Times New Roman"/>
          <w:b w:val="false"/>
          <w:i w:val="false"/>
          <w:color w:val="000000"/>
          <w:sz w:val="28"/>
        </w:rPr>
        <w:t>
      1) начальная экспертиза;</w:t>
      </w:r>
    </w:p>
    <w:bookmarkEnd w:id="142"/>
    <w:bookmarkStart w:name="z160" w:id="143"/>
    <w:p>
      <w:pPr>
        <w:spacing w:after="0"/>
        <w:ind w:left="0"/>
        <w:jc w:val="both"/>
      </w:pPr>
      <w:r>
        <w:rPr>
          <w:rFonts w:ascii="Times New Roman"/>
          <w:b w:val="false"/>
          <w:i w:val="false"/>
          <w:color w:val="000000"/>
          <w:sz w:val="28"/>
        </w:rPr>
        <w:t>
      2) специализированная экспертиза;</w:t>
      </w:r>
    </w:p>
    <w:bookmarkEnd w:id="143"/>
    <w:bookmarkStart w:name="z161" w:id="144"/>
    <w:p>
      <w:pPr>
        <w:spacing w:after="0"/>
        <w:ind w:left="0"/>
        <w:jc w:val="both"/>
      </w:pPr>
      <w:r>
        <w:rPr>
          <w:rFonts w:ascii="Times New Roman"/>
          <w:b w:val="false"/>
          <w:i w:val="false"/>
          <w:color w:val="000000"/>
          <w:sz w:val="28"/>
        </w:rPr>
        <w:t>
      3) лабораторные испытания.</w:t>
      </w:r>
    </w:p>
    <w:bookmarkEnd w:id="144"/>
    <w:bookmarkStart w:name="z162" w:id="145"/>
    <w:p>
      <w:pPr>
        <w:spacing w:after="0"/>
        <w:ind w:left="0"/>
        <w:jc w:val="both"/>
      </w:pPr>
      <w:r>
        <w:rPr>
          <w:rFonts w:ascii="Times New Roman"/>
          <w:b w:val="false"/>
          <w:i w:val="false"/>
          <w:color w:val="000000"/>
          <w:sz w:val="28"/>
        </w:rPr>
        <w:t>
      28. Для проведения экспертизы лекарственных средств при их государственной регистрации и перерегистрации заявитель посредством информационной системы уполномоченного органа предоставляет следующие документы:</w:t>
      </w:r>
    </w:p>
    <w:bookmarkEnd w:id="145"/>
    <w:bookmarkStart w:name="z163" w:id="146"/>
    <w:p>
      <w:pPr>
        <w:spacing w:after="0"/>
        <w:ind w:left="0"/>
        <w:jc w:val="both"/>
      </w:pPr>
      <w:r>
        <w:rPr>
          <w:rFonts w:ascii="Times New Roman"/>
          <w:b w:val="false"/>
          <w:i w:val="false"/>
          <w:color w:val="000000"/>
          <w:sz w:val="28"/>
        </w:rPr>
        <w:t xml:space="preserve">
      1) заявление на проведение экспертизы лекарственного средства (далее – заявление)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46"/>
    <w:bookmarkStart w:name="z164" w:id="147"/>
    <w:p>
      <w:pPr>
        <w:spacing w:after="0"/>
        <w:ind w:left="0"/>
        <w:jc w:val="both"/>
      </w:pPr>
      <w:r>
        <w:rPr>
          <w:rFonts w:ascii="Times New Roman"/>
          <w:b w:val="false"/>
          <w:i w:val="false"/>
          <w:color w:val="000000"/>
          <w:sz w:val="28"/>
        </w:rPr>
        <w:t>
      2) регистрационное досье в электронном виде в формате межплатформенного электронного документа ("pdf" формат):</w:t>
      </w:r>
    </w:p>
    <w:bookmarkEnd w:id="147"/>
    <w:bookmarkStart w:name="z165" w:id="148"/>
    <w:p>
      <w:pPr>
        <w:spacing w:after="0"/>
        <w:ind w:left="0"/>
        <w:jc w:val="both"/>
      </w:pPr>
      <w:r>
        <w:rPr>
          <w:rFonts w:ascii="Times New Roman"/>
          <w:b w:val="false"/>
          <w:i w:val="false"/>
          <w:color w:val="000000"/>
          <w:sz w:val="28"/>
        </w:rPr>
        <w:t xml:space="preserve">
      перечень документов, предоставляемых для экспертизы производителями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48"/>
    <w:bookmarkStart w:name="z166" w:id="149"/>
    <w:p>
      <w:pPr>
        <w:spacing w:after="0"/>
        <w:ind w:left="0"/>
        <w:jc w:val="both"/>
      </w:pPr>
      <w:r>
        <w:rPr>
          <w:rFonts w:ascii="Times New Roman"/>
          <w:b w:val="false"/>
          <w:i w:val="false"/>
          <w:color w:val="000000"/>
          <w:sz w:val="28"/>
        </w:rPr>
        <w:t xml:space="preserve">
      перечень документов, предоставляемых в формате Общего технического документа,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49"/>
    <w:bookmarkStart w:name="z167" w:id="150"/>
    <w:p>
      <w:pPr>
        <w:spacing w:after="0"/>
        <w:ind w:left="0"/>
        <w:jc w:val="both"/>
      </w:pPr>
      <w:r>
        <w:rPr>
          <w:rFonts w:ascii="Times New Roman"/>
          <w:b w:val="false"/>
          <w:i w:val="false"/>
          <w:color w:val="000000"/>
          <w:sz w:val="28"/>
        </w:rPr>
        <w:t>
      3) сведения, подтверждающие оплату заявителем на расчетный счет государственной экспертной организации суммы для проведения экспертизы;</w:t>
      </w:r>
    </w:p>
    <w:bookmarkEnd w:id="150"/>
    <w:bookmarkStart w:name="z168" w:id="151"/>
    <w:p>
      <w:pPr>
        <w:spacing w:after="0"/>
        <w:ind w:left="0"/>
        <w:jc w:val="both"/>
      </w:pPr>
      <w:r>
        <w:rPr>
          <w:rFonts w:ascii="Times New Roman"/>
          <w:b w:val="false"/>
          <w:i w:val="false"/>
          <w:color w:val="000000"/>
          <w:sz w:val="28"/>
        </w:rPr>
        <w:t>
      4) образцы лекарственных средств, стандартные образцы химических веществ, стандартные образцы биологических лекарственных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9 (девяти) месяцев (за исключением случаев, не требующих проведения лабораторных испытаний),а также специфические реагенты, расходные материалы, применяемые при проведении лабораторных испытаний лекарственных средств,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заявитель предоставляет в течение 2 (два) рабочих дней с момента подачи заявления нарочно по акту приема-передачи в испытательную лабораторию государственной экспертной организации.</w:t>
      </w:r>
    </w:p>
    <w:bookmarkEnd w:id="151"/>
    <w:bookmarkStart w:name="z169" w:id="152"/>
    <w:p>
      <w:pPr>
        <w:spacing w:after="0"/>
        <w:ind w:left="0"/>
        <w:jc w:val="both"/>
      </w:pPr>
      <w:r>
        <w:rPr>
          <w:rFonts w:ascii="Times New Roman"/>
          <w:b w:val="false"/>
          <w:i w:val="false"/>
          <w:color w:val="000000"/>
          <w:sz w:val="28"/>
        </w:rPr>
        <w:t>
      При перерегистрации лекарственных средств предоставление образцов, предусмотренных данным пунктом не требуется.</w:t>
      </w:r>
    </w:p>
    <w:bookmarkEnd w:id="152"/>
    <w:bookmarkStart w:name="z170" w:id="153"/>
    <w:p>
      <w:pPr>
        <w:spacing w:after="0"/>
        <w:ind w:left="0"/>
        <w:jc w:val="both"/>
      </w:pPr>
      <w:r>
        <w:rPr>
          <w:rFonts w:ascii="Times New Roman"/>
          <w:b w:val="false"/>
          <w:i w:val="false"/>
          <w:color w:val="000000"/>
          <w:sz w:val="28"/>
        </w:rPr>
        <w:t xml:space="preserve">
      Перечень предоставляемых материалов регистрационного досье в зависимости от вида лекарственного средства соответствует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53"/>
    <w:bookmarkStart w:name="z171" w:id="154"/>
    <w:p>
      <w:pPr>
        <w:spacing w:after="0"/>
        <w:ind w:left="0"/>
        <w:jc w:val="both"/>
      </w:pPr>
      <w:r>
        <w:rPr>
          <w:rFonts w:ascii="Times New Roman"/>
          <w:b w:val="false"/>
          <w:i w:val="false"/>
          <w:color w:val="000000"/>
          <w:sz w:val="28"/>
        </w:rPr>
        <w:t>
      29. При внесении изменений типа IА заявитель представляет заявление по форме согласно приложению 1 к настоящим Правилам и документы согласно приложению 16 к настоящим Правилам.</w:t>
      </w:r>
    </w:p>
    <w:bookmarkEnd w:id="154"/>
    <w:bookmarkStart w:name="z172" w:id="155"/>
    <w:p>
      <w:pPr>
        <w:spacing w:after="0"/>
        <w:ind w:left="0"/>
        <w:jc w:val="both"/>
      </w:pPr>
      <w:r>
        <w:rPr>
          <w:rFonts w:ascii="Times New Roman"/>
          <w:b w:val="false"/>
          <w:i w:val="false"/>
          <w:color w:val="000000"/>
          <w:sz w:val="28"/>
        </w:rPr>
        <w:t>
      Заявитель извещает государственную экспертную организацию в случае изменения типа IА, требующего немедленного извещения с целью непрерывного контроля лекарственного средства;</w:t>
      </w:r>
    </w:p>
    <w:bookmarkEnd w:id="155"/>
    <w:bookmarkStart w:name="z173" w:id="156"/>
    <w:p>
      <w:pPr>
        <w:spacing w:after="0"/>
        <w:ind w:left="0"/>
        <w:jc w:val="both"/>
      </w:pPr>
      <w:r>
        <w:rPr>
          <w:rFonts w:ascii="Times New Roman"/>
          <w:b w:val="false"/>
          <w:i w:val="false"/>
          <w:color w:val="000000"/>
          <w:sz w:val="28"/>
        </w:rPr>
        <w:t>
      Держатель регистрационного удостоверения в рамках одного заявления указывает о нескольких несущественных изменениях типа IА, касающихся одного регистрационного удостоверения;</w:t>
      </w:r>
    </w:p>
    <w:bookmarkEnd w:id="156"/>
    <w:bookmarkStart w:name="z174" w:id="157"/>
    <w:p>
      <w:pPr>
        <w:spacing w:after="0"/>
        <w:ind w:left="0"/>
        <w:jc w:val="both"/>
      </w:pPr>
      <w:r>
        <w:rPr>
          <w:rFonts w:ascii="Times New Roman"/>
          <w:b w:val="false"/>
          <w:i w:val="false"/>
          <w:color w:val="000000"/>
          <w:sz w:val="28"/>
        </w:rPr>
        <w:t>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57"/>
    <w:bookmarkStart w:name="z175" w:id="158"/>
    <w:p>
      <w:pPr>
        <w:spacing w:after="0"/>
        <w:ind w:left="0"/>
        <w:jc w:val="both"/>
      </w:pPr>
      <w:r>
        <w:rPr>
          <w:rFonts w:ascii="Times New Roman"/>
          <w:b w:val="false"/>
          <w:i w:val="false"/>
          <w:color w:val="000000"/>
          <w:sz w:val="28"/>
        </w:rPr>
        <w:t xml:space="preserve">
      30. При внесении изменений типа IБ заявитель представляет заявление по форме согласно приложению 1 к настоящим Правилам и документы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58"/>
    <w:bookmarkStart w:name="z176" w:id="159"/>
    <w:p>
      <w:pPr>
        <w:spacing w:after="0"/>
        <w:ind w:left="0"/>
        <w:jc w:val="both"/>
      </w:pPr>
      <w:r>
        <w:rPr>
          <w:rFonts w:ascii="Times New Roman"/>
          <w:b w:val="false"/>
          <w:i w:val="false"/>
          <w:color w:val="000000"/>
          <w:sz w:val="28"/>
        </w:rPr>
        <w:t>
      Держатели регистрационного удостоверения в рамках одного заявления уведомляют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приложении 16 к настоящим Правилам.</w:t>
      </w:r>
    </w:p>
    <w:bookmarkEnd w:id="159"/>
    <w:bookmarkStart w:name="z177" w:id="160"/>
    <w:p>
      <w:pPr>
        <w:spacing w:after="0"/>
        <w:ind w:left="0"/>
        <w:jc w:val="both"/>
      </w:pPr>
      <w:r>
        <w:rPr>
          <w:rFonts w:ascii="Times New Roman"/>
          <w:b w:val="false"/>
          <w:i w:val="false"/>
          <w:color w:val="000000"/>
          <w:sz w:val="28"/>
        </w:rPr>
        <w:t>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60"/>
    <w:bookmarkStart w:name="z178" w:id="161"/>
    <w:p>
      <w:pPr>
        <w:spacing w:after="0"/>
        <w:ind w:left="0"/>
        <w:jc w:val="both"/>
      </w:pPr>
      <w:r>
        <w:rPr>
          <w:rFonts w:ascii="Times New Roman"/>
          <w:b w:val="false"/>
          <w:i w:val="false"/>
          <w:color w:val="000000"/>
          <w:sz w:val="28"/>
        </w:rPr>
        <w:t>
      31. В случае внесения изменения типа IБ, влекущего за собой другие последовательные изменения типа IА и типа IБ, подается одно заявление, содержащее все последовательные изменения типа I.</w:t>
      </w:r>
    </w:p>
    <w:bookmarkEnd w:id="161"/>
    <w:bookmarkStart w:name="z179" w:id="162"/>
    <w:p>
      <w:pPr>
        <w:spacing w:after="0"/>
        <w:ind w:left="0"/>
        <w:jc w:val="both"/>
      </w:pPr>
      <w:r>
        <w:rPr>
          <w:rFonts w:ascii="Times New Roman"/>
          <w:b w:val="false"/>
          <w:i w:val="false"/>
          <w:color w:val="000000"/>
          <w:sz w:val="28"/>
        </w:rPr>
        <w:t>
      32. В случае внесения значительных изменений типа II заявитель представляет заявление по форме согласно приложению 1 к настоящим Правилам и документы согласно приложению 16 к настоящим Правилам.</w:t>
      </w:r>
    </w:p>
    <w:bookmarkEnd w:id="162"/>
    <w:bookmarkStart w:name="z180" w:id="163"/>
    <w:p>
      <w:pPr>
        <w:spacing w:after="0"/>
        <w:ind w:left="0"/>
        <w:jc w:val="both"/>
      </w:pPr>
      <w:r>
        <w:rPr>
          <w:rFonts w:ascii="Times New Roman"/>
          <w:b w:val="false"/>
          <w:i w:val="false"/>
          <w:color w:val="000000"/>
          <w:sz w:val="28"/>
        </w:rPr>
        <w:t>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bookmarkEnd w:id="163"/>
    <w:bookmarkStart w:name="z181" w:id="164"/>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bookmarkEnd w:id="164"/>
    <w:bookmarkStart w:name="z182" w:id="165"/>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 одно заявление включает все последовательные изменения вместе с описанием соответствий между такими последовательными изменениями типа I и II.</w:t>
      </w:r>
    </w:p>
    <w:bookmarkEnd w:id="165"/>
    <w:bookmarkStart w:name="z183" w:id="166"/>
    <w:p>
      <w:pPr>
        <w:spacing w:after="0"/>
        <w:ind w:left="0"/>
        <w:jc w:val="both"/>
      </w:pPr>
      <w:r>
        <w:rPr>
          <w:rFonts w:ascii="Times New Roman"/>
          <w:b w:val="false"/>
          <w:i w:val="false"/>
          <w:color w:val="000000"/>
          <w:sz w:val="28"/>
        </w:rPr>
        <w:t>
      Подача заявления на экспертизу внесения изменений типа IА, IБ, II в регистрационное досье осуществляется заявителем в течение трех месяцев после утверждения вносимых изменений в стране производителя или держателя регистрационного удостоверения.</w:t>
      </w:r>
    </w:p>
    <w:bookmarkEnd w:id="166"/>
    <w:bookmarkStart w:name="z184" w:id="167"/>
    <w:p>
      <w:pPr>
        <w:spacing w:after="0"/>
        <w:ind w:left="0"/>
        <w:jc w:val="both"/>
      </w:pPr>
      <w:r>
        <w:rPr>
          <w:rFonts w:ascii="Times New Roman"/>
          <w:b w:val="false"/>
          <w:i w:val="false"/>
          <w:color w:val="000000"/>
          <w:sz w:val="28"/>
        </w:rPr>
        <w:t>
      33. При внесении изменений, требующих новой регистрации лекарственного препарата, заявитель представляет заявление по форме согласно приложению 1 к настоящим Правилам с указанием типа процедуры "регистрация" и документы согласно приложениям 13 или 14 к настоящим Правилам, а также сведения, подтверждающие оплату заявителем на расчетный счет государственной экспертной организации суммы для проведения экспертизы при регистрации.</w:t>
      </w:r>
    </w:p>
    <w:bookmarkEnd w:id="167"/>
    <w:bookmarkStart w:name="z185" w:id="168"/>
    <w:p>
      <w:pPr>
        <w:spacing w:after="0"/>
        <w:ind w:left="0"/>
        <w:jc w:val="left"/>
      </w:pPr>
      <w:r>
        <w:rPr>
          <w:rFonts w:ascii="Times New Roman"/>
          <w:b/>
          <w:i w:val="false"/>
          <w:color w:val="000000"/>
        </w:rPr>
        <w:t xml:space="preserve"> Параграф 1. Порядок проведения начальной экспертизы лекарственных средств</w:t>
      </w:r>
    </w:p>
    <w:bookmarkEnd w:id="168"/>
    <w:bookmarkStart w:name="z186" w:id="169"/>
    <w:p>
      <w:pPr>
        <w:spacing w:after="0"/>
        <w:ind w:left="0"/>
        <w:jc w:val="both"/>
      </w:pPr>
      <w:r>
        <w:rPr>
          <w:rFonts w:ascii="Times New Roman"/>
          <w:b w:val="false"/>
          <w:i w:val="false"/>
          <w:color w:val="000000"/>
          <w:sz w:val="28"/>
        </w:rPr>
        <w:t>
      34. После регистрации документов, указанных в пунктах 28, 29, 30, 31 и 32 настоящих Правил проводится начальная экспертиза лекарственного средства в течение 5 (пять) рабочих дней.</w:t>
      </w:r>
    </w:p>
    <w:bookmarkEnd w:id="169"/>
    <w:bookmarkStart w:name="z187" w:id="170"/>
    <w:p>
      <w:pPr>
        <w:spacing w:after="0"/>
        <w:ind w:left="0"/>
        <w:jc w:val="both"/>
      </w:pPr>
      <w:r>
        <w:rPr>
          <w:rFonts w:ascii="Times New Roman"/>
          <w:b w:val="false"/>
          <w:i w:val="false"/>
          <w:color w:val="000000"/>
          <w:sz w:val="28"/>
        </w:rPr>
        <w:t>
      В случае наличия замечаний заявитель устраняет замечания в течение 5 (пять) рабочих дней.</w:t>
      </w:r>
    </w:p>
    <w:bookmarkEnd w:id="170"/>
    <w:bookmarkStart w:name="z188" w:id="171"/>
    <w:p>
      <w:pPr>
        <w:spacing w:after="0"/>
        <w:ind w:left="0"/>
        <w:jc w:val="both"/>
      </w:pPr>
      <w:r>
        <w:rPr>
          <w:rFonts w:ascii="Times New Roman"/>
          <w:b w:val="false"/>
          <w:i w:val="false"/>
          <w:color w:val="000000"/>
          <w:sz w:val="28"/>
        </w:rPr>
        <w:t>
      При совместной процедуре регистрации с ВОЗ начальная экспертиза проводится в срок не превышающий 2 (два) рабочих дней со дня получения документов, указанных в пункте 28 настоящих Правил.</w:t>
      </w:r>
    </w:p>
    <w:bookmarkEnd w:id="171"/>
    <w:bookmarkStart w:name="z189" w:id="172"/>
    <w:p>
      <w:pPr>
        <w:spacing w:after="0"/>
        <w:ind w:left="0"/>
        <w:jc w:val="both"/>
      </w:pPr>
      <w:r>
        <w:rPr>
          <w:rFonts w:ascii="Times New Roman"/>
          <w:b w:val="false"/>
          <w:i w:val="false"/>
          <w:color w:val="000000"/>
          <w:sz w:val="28"/>
        </w:rPr>
        <w:t>
      35. При начальной экспертизе лекарственного средства проводится оценка полноты, комплектности и правильности оформления документов, представленных заявителем в регистрационном досье в отношении доказательств безопасности, качества и эффективности лекарственного средства.</w:t>
      </w:r>
    </w:p>
    <w:bookmarkEnd w:id="172"/>
    <w:bookmarkStart w:name="z190" w:id="173"/>
    <w:p>
      <w:pPr>
        <w:spacing w:after="0"/>
        <w:ind w:left="0"/>
        <w:jc w:val="both"/>
      </w:pPr>
      <w:r>
        <w:rPr>
          <w:rFonts w:ascii="Times New Roman"/>
          <w:b w:val="false"/>
          <w:i w:val="false"/>
          <w:color w:val="000000"/>
          <w:sz w:val="28"/>
        </w:rPr>
        <w:t xml:space="preserve">
      36. При непредставлении документов, предусмотренных в пунктах 28, 29, 30, 31 и 32 настоящих Правил, государственная экспертная организация направляет заявителю уведомление (в произвольной форме) о прекращении экспертизы лекарственного средства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239 Кодекса.</w:t>
      </w:r>
    </w:p>
    <w:bookmarkEnd w:id="173"/>
    <w:bookmarkStart w:name="z191" w:id="174"/>
    <w:p>
      <w:pPr>
        <w:spacing w:after="0"/>
        <w:ind w:left="0"/>
        <w:jc w:val="both"/>
      </w:pPr>
      <w:r>
        <w:rPr>
          <w:rFonts w:ascii="Times New Roman"/>
          <w:b w:val="false"/>
          <w:i w:val="false"/>
          <w:color w:val="000000"/>
          <w:sz w:val="28"/>
        </w:rPr>
        <w:t xml:space="preserve">
      37. По результатам начальной экспертизы лекарственного средства составляется отчет начальной экспертизы лекарственного средства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или отчет начальной экспертизы изменений, вносимых в регистрационное досье лекарственного средства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w:t>
      </w:r>
    </w:p>
    <w:bookmarkEnd w:id="174"/>
    <w:bookmarkStart w:name="z192" w:id="175"/>
    <w:p>
      <w:pPr>
        <w:spacing w:after="0"/>
        <w:ind w:left="0"/>
        <w:jc w:val="left"/>
      </w:pPr>
      <w:r>
        <w:rPr>
          <w:rFonts w:ascii="Times New Roman"/>
          <w:b/>
          <w:i w:val="false"/>
          <w:color w:val="000000"/>
        </w:rPr>
        <w:t xml:space="preserve"> Параграф 2. Порядок проведения специализированной экспертизы лекарственных средств</w:t>
      </w:r>
    </w:p>
    <w:bookmarkEnd w:id="175"/>
    <w:bookmarkStart w:name="z193" w:id="176"/>
    <w:p>
      <w:pPr>
        <w:spacing w:after="0"/>
        <w:ind w:left="0"/>
        <w:jc w:val="both"/>
      </w:pPr>
      <w:r>
        <w:rPr>
          <w:rFonts w:ascii="Times New Roman"/>
          <w:b w:val="false"/>
          <w:i w:val="false"/>
          <w:color w:val="000000"/>
          <w:sz w:val="28"/>
        </w:rPr>
        <w:t>
      38. Положительный результат начальной экспертизы лекарственного средства является основанием для проведения специализированной экспертизы лекарственного средства.</w:t>
      </w:r>
    </w:p>
    <w:bookmarkEnd w:id="176"/>
    <w:bookmarkStart w:name="z194" w:id="177"/>
    <w:p>
      <w:pPr>
        <w:spacing w:after="0"/>
        <w:ind w:left="0"/>
        <w:jc w:val="both"/>
      </w:pPr>
      <w:r>
        <w:rPr>
          <w:rFonts w:ascii="Times New Roman"/>
          <w:b w:val="false"/>
          <w:i w:val="false"/>
          <w:color w:val="000000"/>
          <w:sz w:val="28"/>
        </w:rPr>
        <w:t xml:space="preserve">
      39. Специализированная экспертиза лекарственного средства включает оценку безопасности, качества и эффективности и соотношения польза-риск лекарственного средства на основании анализа и экспертизы данных в документах регистрационного досье, анализ отчета по результатам фармацевтической инспекции при государственной регистрации, перерегистрации или внесении изменений в регистрационное досье лекарственных средств,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177"/>
    <w:bookmarkStart w:name="z195" w:id="178"/>
    <w:p>
      <w:pPr>
        <w:spacing w:after="0"/>
        <w:ind w:left="0"/>
        <w:jc w:val="both"/>
      </w:pPr>
      <w:r>
        <w:rPr>
          <w:rFonts w:ascii="Times New Roman"/>
          <w:b w:val="false"/>
          <w:i w:val="false"/>
          <w:color w:val="000000"/>
          <w:sz w:val="28"/>
        </w:rPr>
        <w:t>
      В период проведения специализированнй экспертизы лекарственного средства проводится проверка аутентичности перевода или перевода на казахский язык общей характеристики лекарственного средства, инструкции по медицинскому применению (листок-вкладыш), макетов маркировки упаковки, этикеток, стикеров с маркировкой.</w:t>
      </w:r>
    </w:p>
    <w:bookmarkEnd w:id="178"/>
    <w:bookmarkStart w:name="z196" w:id="179"/>
    <w:p>
      <w:pPr>
        <w:spacing w:after="0"/>
        <w:ind w:left="0"/>
        <w:jc w:val="both"/>
      </w:pPr>
      <w:r>
        <w:rPr>
          <w:rFonts w:ascii="Times New Roman"/>
          <w:b w:val="false"/>
          <w:i w:val="false"/>
          <w:color w:val="000000"/>
          <w:sz w:val="28"/>
        </w:rPr>
        <w:t>
      40. Ускоренная экспертиза лекарственных средств осуществляется по решению уполномоченного органа и проводится в случаях:</w:t>
      </w:r>
    </w:p>
    <w:bookmarkEnd w:id="179"/>
    <w:bookmarkStart w:name="z197" w:id="180"/>
    <w:p>
      <w:pPr>
        <w:spacing w:after="0"/>
        <w:ind w:left="0"/>
        <w:jc w:val="both"/>
      </w:pPr>
      <w:r>
        <w:rPr>
          <w:rFonts w:ascii="Times New Roman"/>
          <w:b w:val="false"/>
          <w:i w:val="false"/>
          <w:color w:val="000000"/>
          <w:sz w:val="28"/>
        </w:rPr>
        <w:t>
      1) предназначения лекарственных средств для профилактики, лечения, диагностики редких заболеваний;</w:t>
      </w:r>
    </w:p>
    <w:bookmarkEnd w:id="180"/>
    <w:bookmarkStart w:name="z198" w:id="181"/>
    <w:p>
      <w:pPr>
        <w:spacing w:after="0"/>
        <w:ind w:left="0"/>
        <w:jc w:val="both"/>
      </w:pPr>
      <w:r>
        <w:rPr>
          <w:rFonts w:ascii="Times New Roman"/>
          <w:b w:val="false"/>
          <w:i w:val="false"/>
          <w:color w:val="000000"/>
          <w:sz w:val="28"/>
        </w:rPr>
        <w:t>
      2)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181"/>
    <w:bookmarkStart w:name="z199" w:id="182"/>
    <w:p>
      <w:pPr>
        <w:spacing w:after="0"/>
        <w:ind w:left="0"/>
        <w:jc w:val="both"/>
      </w:pPr>
      <w:r>
        <w:rPr>
          <w:rFonts w:ascii="Times New Roman"/>
          <w:b w:val="false"/>
          <w:i w:val="false"/>
          <w:color w:val="000000"/>
          <w:sz w:val="28"/>
        </w:rPr>
        <w:t>
      3)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82"/>
    <w:bookmarkStart w:name="z200" w:id="183"/>
    <w:p>
      <w:pPr>
        <w:spacing w:after="0"/>
        <w:ind w:left="0"/>
        <w:jc w:val="both"/>
      </w:pPr>
      <w:r>
        <w:rPr>
          <w:rFonts w:ascii="Times New Roman"/>
          <w:b w:val="false"/>
          <w:i w:val="false"/>
          <w:color w:val="000000"/>
          <w:sz w:val="28"/>
        </w:rPr>
        <w:t>
      4)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bookmarkEnd w:id="183"/>
    <w:bookmarkStart w:name="z201" w:id="184"/>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bookmarkEnd w:id="184"/>
    <w:bookmarkStart w:name="z202" w:id="185"/>
    <w:p>
      <w:pPr>
        <w:spacing w:after="0"/>
        <w:ind w:left="0"/>
        <w:jc w:val="both"/>
      </w:pPr>
      <w:r>
        <w:rPr>
          <w:rFonts w:ascii="Times New Roman"/>
          <w:b w:val="false"/>
          <w:i w:val="false"/>
          <w:color w:val="000000"/>
          <w:sz w:val="28"/>
        </w:rPr>
        <w:t>
      41. Совместная процедура регистрации с Всемирной организацией здравоохранения проводится при экспертизе лекарственных средств, в рамках процедуры преквалификации и (или) процедуры признания лекарственных препаратов, одобренных регуляторным органом со строгой регуляторной системой (SRA) (США, EС (ЕМA), Канада, Швейцария, Великобритания, Австралия, Япония) (далее – совместная процедура регистрации с ВОЗ) и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185"/>
    <w:bookmarkStart w:name="z203" w:id="186"/>
    <w:p>
      <w:pPr>
        <w:spacing w:after="0"/>
        <w:ind w:left="0"/>
        <w:jc w:val="both"/>
      </w:pPr>
      <w:r>
        <w:rPr>
          <w:rFonts w:ascii="Times New Roman"/>
          <w:b w:val="false"/>
          <w:i w:val="false"/>
          <w:color w:val="000000"/>
          <w:sz w:val="28"/>
        </w:rPr>
        <w:t xml:space="preserve">
      42. В период проведения экспертизы лекарственного средства проводится фармацевтическая инспекция в порядке и сроки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проведения фармацевтических инспекций по надлежащим фармацевтическим практикам, утвержденными приказом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актов под № 22143) (далее – приказ № 9) в отношении:</w:t>
      </w:r>
    </w:p>
    <w:bookmarkEnd w:id="186"/>
    <w:bookmarkStart w:name="z204" w:id="187"/>
    <w:p>
      <w:pPr>
        <w:spacing w:after="0"/>
        <w:ind w:left="0"/>
        <w:jc w:val="both"/>
      </w:pPr>
      <w:r>
        <w:rPr>
          <w:rFonts w:ascii="Times New Roman"/>
          <w:b w:val="false"/>
          <w:i w:val="false"/>
          <w:color w:val="000000"/>
          <w:sz w:val="28"/>
        </w:rPr>
        <w:t>
      ранее не проходивших государственную регистрацию лекарственных средств;</w:t>
      </w:r>
    </w:p>
    <w:bookmarkEnd w:id="187"/>
    <w:bookmarkStart w:name="z205" w:id="188"/>
    <w:p>
      <w:pPr>
        <w:spacing w:after="0"/>
        <w:ind w:left="0"/>
        <w:jc w:val="both"/>
      </w:pPr>
      <w:r>
        <w:rPr>
          <w:rFonts w:ascii="Times New Roman"/>
          <w:b w:val="false"/>
          <w:i w:val="false"/>
          <w:color w:val="000000"/>
          <w:sz w:val="28"/>
        </w:rPr>
        <w:t>
      при внесении нового типа лекарственного препарата (рекомбинантный препарат, клеточная терапия, генная терапия, действующее вещество, являющееся новым химическим соединением, препарат крови, орфанный препарат, первый воспроизведҰнный или биоаналог (биосимиляр) на территорию Республики Казахстан;</w:t>
      </w:r>
    </w:p>
    <w:bookmarkEnd w:id="188"/>
    <w:bookmarkStart w:name="z206" w:id="189"/>
    <w:p>
      <w:pPr>
        <w:spacing w:after="0"/>
        <w:ind w:left="0"/>
        <w:jc w:val="both"/>
      </w:pPr>
      <w:r>
        <w:rPr>
          <w:rFonts w:ascii="Times New Roman"/>
          <w:b w:val="false"/>
          <w:i w:val="false"/>
          <w:color w:val="000000"/>
          <w:sz w:val="28"/>
        </w:rPr>
        <w:t>
      новой (новые) производственной площадки (производственные площадки) лекарственного препарата, биологической (имуннобиологической) активной фармацевтической субстанции или клинического центра (клинические центры) исследуемого лекарственного препарата;</w:t>
      </w:r>
    </w:p>
    <w:bookmarkEnd w:id="189"/>
    <w:bookmarkStart w:name="z207" w:id="190"/>
    <w:p>
      <w:pPr>
        <w:spacing w:after="0"/>
        <w:ind w:left="0"/>
        <w:jc w:val="both"/>
      </w:pPr>
      <w:r>
        <w:rPr>
          <w:rFonts w:ascii="Times New Roman"/>
          <w:b w:val="false"/>
          <w:i w:val="false"/>
          <w:color w:val="000000"/>
          <w:sz w:val="28"/>
        </w:rPr>
        <w:t>
      в случае выявления в ходе проведения процедур регистрации, перерегистрации, внесения изменений в регистрационное досье, фактов, ставящих под сомнение достоверность сведений, представленных заявителем в регистрационном досье в отношении проведенных доклинических (неклинических) исследований (испытаний) лекарственных средств и клинических исследований (испытаний) лекарственных препаратов или производства лекарственного средства;</w:t>
      </w:r>
    </w:p>
    <w:bookmarkEnd w:id="190"/>
    <w:bookmarkStart w:name="z208" w:id="191"/>
    <w:p>
      <w:pPr>
        <w:spacing w:after="0"/>
        <w:ind w:left="0"/>
        <w:jc w:val="both"/>
      </w:pPr>
      <w:r>
        <w:rPr>
          <w:rFonts w:ascii="Times New Roman"/>
          <w:b w:val="false"/>
          <w:i w:val="false"/>
          <w:color w:val="000000"/>
          <w:sz w:val="28"/>
        </w:rPr>
        <w:t>
      в случае привлечения аутсорсинговых услуг для системы фармаконадзора держателя регистрационного удостоверения;</w:t>
      </w:r>
    </w:p>
    <w:bookmarkEnd w:id="191"/>
    <w:bookmarkStart w:name="z209" w:id="192"/>
    <w:p>
      <w:pPr>
        <w:spacing w:after="0"/>
        <w:ind w:left="0"/>
        <w:jc w:val="both"/>
      </w:pPr>
      <w:r>
        <w:rPr>
          <w:rFonts w:ascii="Times New Roman"/>
          <w:b w:val="false"/>
          <w:i w:val="false"/>
          <w:color w:val="000000"/>
          <w:sz w:val="28"/>
        </w:rPr>
        <w:t>
      при противоречивости данных: отсутствие или недостаточность в протоколе и отчете о клиническом исследовании сведений, описывающих определение показателей эффективности и (или) безопасности;</w:t>
      </w:r>
    </w:p>
    <w:bookmarkEnd w:id="192"/>
    <w:bookmarkStart w:name="z210" w:id="193"/>
    <w:p>
      <w:pPr>
        <w:spacing w:after="0"/>
        <w:ind w:left="0"/>
        <w:jc w:val="both"/>
      </w:pPr>
      <w:r>
        <w:rPr>
          <w:rFonts w:ascii="Times New Roman"/>
          <w:b w:val="false"/>
          <w:i w:val="false"/>
          <w:color w:val="000000"/>
          <w:sz w:val="28"/>
        </w:rPr>
        <w:t>
      в случае включения в клинические исследования целевой популяции (дети, критически больные пациенты).</w:t>
      </w:r>
    </w:p>
    <w:bookmarkEnd w:id="193"/>
    <w:bookmarkStart w:name="z211" w:id="194"/>
    <w:p>
      <w:pPr>
        <w:spacing w:after="0"/>
        <w:ind w:left="0"/>
        <w:jc w:val="both"/>
      </w:pPr>
      <w:r>
        <w:rPr>
          <w:rFonts w:ascii="Times New Roman"/>
          <w:b w:val="false"/>
          <w:i w:val="false"/>
          <w:color w:val="000000"/>
          <w:sz w:val="28"/>
        </w:rPr>
        <w:t>
      В случае выявления случаев, предусмотренных пунктом 42 настоящих Правил государственная экспертная организация в течение 10 (десять) рабочих дней со дня начала специализированной экспертизы направляет завителю уведомление о необходимости проведения фармацевтической инспекции.</w:t>
      </w:r>
    </w:p>
    <w:bookmarkEnd w:id="194"/>
    <w:bookmarkStart w:name="z212" w:id="195"/>
    <w:p>
      <w:pPr>
        <w:spacing w:after="0"/>
        <w:ind w:left="0"/>
        <w:jc w:val="both"/>
      </w:pPr>
      <w:r>
        <w:rPr>
          <w:rFonts w:ascii="Times New Roman"/>
          <w:b w:val="false"/>
          <w:i w:val="false"/>
          <w:color w:val="000000"/>
          <w:sz w:val="28"/>
        </w:rPr>
        <w:t>
      Продолжительность организации и проведения инспекции производства не превышает 65 (шестьдесят пять) рабочих дней со дня получения заявителем уведомления о необходимости ее проведения.</w:t>
      </w:r>
    </w:p>
    <w:bookmarkEnd w:id="195"/>
    <w:bookmarkStart w:name="z213" w:id="196"/>
    <w:p>
      <w:pPr>
        <w:spacing w:after="0"/>
        <w:ind w:left="0"/>
        <w:jc w:val="both"/>
      </w:pPr>
      <w:r>
        <w:rPr>
          <w:rFonts w:ascii="Times New Roman"/>
          <w:b w:val="false"/>
          <w:i w:val="false"/>
          <w:color w:val="000000"/>
          <w:sz w:val="28"/>
        </w:rPr>
        <w:t>
      43.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bookmarkEnd w:id="196"/>
    <w:bookmarkStart w:name="z214" w:id="197"/>
    <w:p>
      <w:pPr>
        <w:spacing w:after="0"/>
        <w:ind w:left="0"/>
        <w:jc w:val="both"/>
      </w:pPr>
      <w:r>
        <w:rPr>
          <w:rFonts w:ascii="Times New Roman"/>
          <w:b w:val="false"/>
          <w:i w:val="false"/>
          <w:color w:val="000000"/>
          <w:sz w:val="28"/>
        </w:rPr>
        <w:t>
      44. По результатам изучения документов регистрационного досье на этапе специализированной экспертизы заявителю направляется сводный запрос (в произвольной форме) по безопасности, качеству и эффективности лекарственного средства:</w:t>
      </w:r>
    </w:p>
    <w:bookmarkEnd w:id="197"/>
    <w:bookmarkStart w:name="z215" w:id="198"/>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ІБ и типа II с проведением лабораторных испытаний – в течение 45 (сорок пять) рабочих дней;</w:t>
      </w:r>
    </w:p>
    <w:bookmarkEnd w:id="198"/>
    <w:bookmarkStart w:name="z216" w:id="199"/>
    <w:p>
      <w:pPr>
        <w:spacing w:after="0"/>
        <w:ind w:left="0"/>
        <w:jc w:val="both"/>
      </w:pPr>
      <w:r>
        <w:rPr>
          <w:rFonts w:ascii="Times New Roman"/>
          <w:b w:val="false"/>
          <w:i w:val="false"/>
          <w:color w:val="000000"/>
          <w:sz w:val="28"/>
        </w:rPr>
        <w:t>
      при внесении изменений в регистрационное досье типа ІА, типа ІБ и типа II без проведения лабораторных испытаний – в течение 25 (двадцать пять) рабочих дней;</w:t>
      </w:r>
    </w:p>
    <w:bookmarkEnd w:id="199"/>
    <w:bookmarkStart w:name="z217" w:id="200"/>
    <w:p>
      <w:pPr>
        <w:spacing w:after="0"/>
        <w:ind w:left="0"/>
        <w:jc w:val="both"/>
      </w:pPr>
      <w:r>
        <w:rPr>
          <w:rFonts w:ascii="Times New Roman"/>
          <w:b w:val="false"/>
          <w:i w:val="false"/>
          <w:color w:val="000000"/>
          <w:sz w:val="28"/>
        </w:rPr>
        <w:t>
      при ускоренной регистрации лекарственного средства - в течение 25 (двадцать пять) рабочих дней;</w:t>
      </w:r>
    </w:p>
    <w:bookmarkEnd w:id="200"/>
    <w:bookmarkStart w:name="z218" w:id="201"/>
    <w:p>
      <w:pPr>
        <w:spacing w:after="0"/>
        <w:ind w:left="0"/>
        <w:jc w:val="both"/>
      </w:pPr>
      <w:r>
        <w:rPr>
          <w:rFonts w:ascii="Times New Roman"/>
          <w:b w:val="false"/>
          <w:i w:val="false"/>
          <w:color w:val="000000"/>
          <w:sz w:val="28"/>
        </w:rPr>
        <w:t>
      при совместной процедуре регистрации с ВОЗ - в срок не превышающий 5 (пять) рабочих дней.</w:t>
      </w:r>
    </w:p>
    <w:bookmarkEnd w:id="201"/>
    <w:bookmarkStart w:name="z219" w:id="202"/>
    <w:p>
      <w:pPr>
        <w:spacing w:after="0"/>
        <w:ind w:left="0"/>
        <w:jc w:val="both"/>
      </w:pPr>
      <w:r>
        <w:rPr>
          <w:rFonts w:ascii="Times New Roman"/>
          <w:b w:val="false"/>
          <w:i w:val="false"/>
          <w:color w:val="000000"/>
          <w:sz w:val="28"/>
        </w:rPr>
        <w:t>
      Сводный запрос, включая замечания к общей характеристике лекарственного средства, инструкции по медицинскому применению (листок-вкладыш), макетам маркировки упаковки, этикеток, стикеров с маркировкой, нормативному документу, заверенный посредством электронной цифровой подписи направляется через информационную систему заявителю в "личный кабинет" в день подписания исходящего запроса.</w:t>
      </w:r>
    </w:p>
    <w:bookmarkEnd w:id="202"/>
    <w:bookmarkStart w:name="z220" w:id="203"/>
    <w:p>
      <w:pPr>
        <w:spacing w:after="0"/>
        <w:ind w:left="0"/>
        <w:jc w:val="both"/>
      </w:pPr>
      <w:r>
        <w:rPr>
          <w:rFonts w:ascii="Times New Roman"/>
          <w:b w:val="false"/>
          <w:i w:val="false"/>
          <w:color w:val="000000"/>
          <w:sz w:val="28"/>
        </w:rPr>
        <w:t>
      45. Заявитель направляет в полном объеме ответ и необходимые материалы на запрос государственной экспертной организации:</w:t>
      </w:r>
    </w:p>
    <w:bookmarkEnd w:id="203"/>
    <w:bookmarkStart w:name="z221" w:id="204"/>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ІБ и типа II с проведением лабораторных испытаний - в срок не превышающий 15 (пятнадцать) рабочих дней;</w:t>
      </w:r>
    </w:p>
    <w:bookmarkEnd w:id="204"/>
    <w:bookmarkStart w:name="z222" w:id="205"/>
    <w:p>
      <w:pPr>
        <w:spacing w:after="0"/>
        <w:ind w:left="0"/>
        <w:jc w:val="both"/>
      </w:pPr>
      <w:r>
        <w:rPr>
          <w:rFonts w:ascii="Times New Roman"/>
          <w:b w:val="false"/>
          <w:i w:val="false"/>
          <w:color w:val="000000"/>
          <w:sz w:val="28"/>
        </w:rPr>
        <w:t>
      при внесении изменений в регистрационное досье типа ІА, типа ІБ и типа II без проведения лабораторных испытаний – в срок не превышающий 10 (десять) рабочих дней;</w:t>
      </w:r>
    </w:p>
    <w:bookmarkEnd w:id="205"/>
    <w:bookmarkStart w:name="z223" w:id="206"/>
    <w:p>
      <w:pPr>
        <w:spacing w:after="0"/>
        <w:ind w:left="0"/>
        <w:jc w:val="both"/>
      </w:pPr>
      <w:r>
        <w:rPr>
          <w:rFonts w:ascii="Times New Roman"/>
          <w:b w:val="false"/>
          <w:i w:val="false"/>
          <w:color w:val="000000"/>
          <w:sz w:val="28"/>
        </w:rPr>
        <w:t>
      при ускоренной регистрации лекарственного средства - в срок не превышающий 15 (пятнадцать) рабочих дней;</w:t>
      </w:r>
    </w:p>
    <w:bookmarkEnd w:id="206"/>
    <w:bookmarkStart w:name="z224" w:id="207"/>
    <w:p>
      <w:pPr>
        <w:spacing w:after="0"/>
        <w:ind w:left="0"/>
        <w:jc w:val="both"/>
      </w:pPr>
      <w:r>
        <w:rPr>
          <w:rFonts w:ascii="Times New Roman"/>
          <w:b w:val="false"/>
          <w:i w:val="false"/>
          <w:color w:val="000000"/>
          <w:sz w:val="28"/>
        </w:rPr>
        <w:t>
      46. По результатам специализированной экспертизы в срок не превышающий 10 (десять) рабочих дней составляется положительный или отрицательный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207"/>
    <w:bookmarkStart w:name="z225" w:id="208"/>
    <w:p>
      <w:pPr>
        <w:spacing w:after="0"/>
        <w:ind w:left="0"/>
        <w:jc w:val="both"/>
      </w:pPr>
      <w:r>
        <w:rPr>
          <w:rFonts w:ascii="Times New Roman"/>
          <w:b w:val="false"/>
          <w:i w:val="false"/>
          <w:color w:val="000000"/>
          <w:sz w:val="28"/>
        </w:rPr>
        <w:t xml:space="preserve">
      При экспертизе по совместной процедуре регистрации с ВОЗ по результатам специализированной экспертизы в срок не превышающий 3 (три) рабочих дней составляется положительный или отрицательный сводный отчет экспертов по оценке лекарственного препарата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 сводный отчет экспертов по оценке лекарственного препарата при изменениях, вносимых в регистрационное досье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08"/>
    <w:bookmarkStart w:name="z226" w:id="209"/>
    <w:p>
      <w:pPr>
        <w:spacing w:after="0"/>
        <w:ind w:left="0"/>
        <w:jc w:val="both"/>
      </w:pPr>
      <w:r>
        <w:rPr>
          <w:rFonts w:ascii="Times New Roman"/>
          <w:b w:val="false"/>
          <w:i w:val="false"/>
          <w:color w:val="000000"/>
          <w:sz w:val="28"/>
        </w:rPr>
        <w:t>
      47. Основаниями составления отрицательного сводного отчета экспертов по оценке лекарственного и отрицательного сводного отчета экспертов по оценке лекарственного препарата при изменениях, вносимых в регистрационное досье являются:</w:t>
      </w:r>
    </w:p>
    <w:bookmarkEnd w:id="209"/>
    <w:bookmarkStart w:name="z227" w:id="210"/>
    <w:p>
      <w:pPr>
        <w:spacing w:after="0"/>
        <w:ind w:left="0"/>
        <w:jc w:val="both"/>
      </w:pPr>
      <w:r>
        <w:rPr>
          <w:rFonts w:ascii="Times New Roman"/>
          <w:b w:val="false"/>
          <w:i w:val="false"/>
          <w:color w:val="000000"/>
          <w:sz w:val="28"/>
        </w:rPr>
        <w:t>
      1) представление заявителем недостоверных сведений;</w:t>
      </w:r>
    </w:p>
    <w:bookmarkEnd w:id="210"/>
    <w:bookmarkStart w:name="z228" w:id="211"/>
    <w:p>
      <w:pPr>
        <w:spacing w:after="0"/>
        <w:ind w:left="0"/>
        <w:jc w:val="both"/>
      </w:pPr>
      <w:r>
        <w:rPr>
          <w:rFonts w:ascii="Times New Roman"/>
          <w:b w:val="false"/>
          <w:i w:val="false"/>
          <w:color w:val="000000"/>
          <w:sz w:val="28"/>
        </w:rPr>
        <w:t>
      2)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211"/>
    <w:bookmarkStart w:name="z229" w:id="212"/>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212"/>
    <w:bookmarkStart w:name="z230" w:id="213"/>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213"/>
    <w:bookmarkStart w:name="z231" w:id="214"/>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214"/>
    <w:bookmarkStart w:name="z232" w:id="215"/>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215"/>
    <w:bookmarkStart w:name="z233" w:id="216"/>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216"/>
    <w:bookmarkStart w:name="z234" w:id="217"/>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217"/>
    <w:bookmarkStart w:name="z235" w:id="218"/>
    <w:p>
      <w:pPr>
        <w:spacing w:after="0"/>
        <w:ind w:left="0"/>
        <w:jc w:val="both"/>
      </w:pPr>
      <w:r>
        <w:rPr>
          <w:rFonts w:ascii="Times New Roman"/>
          <w:b w:val="false"/>
          <w:i w:val="false"/>
          <w:color w:val="000000"/>
          <w:sz w:val="28"/>
        </w:rPr>
        <w:t>
      9) отказ заявителя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 а также не организация фармацевтической инспекции сроки, предусмотренные пунктом 42 настоящих Правил;</w:t>
      </w:r>
    </w:p>
    <w:bookmarkEnd w:id="218"/>
    <w:bookmarkStart w:name="z236" w:id="219"/>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219"/>
    <w:bookmarkStart w:name="z237" w:id="220"/>
    <w:p>
      <w:pPr>
        <w:spacing w:after="0"/>
        <w:ind w:left="0"/>
        <w:jc w:val="both"/>
      </w:pPr>
      <w:r>
        <w:rPr>
          <w:rFonts w:ascii="Times New Roman"/>
          <w:b w:val="false"/>
          <w:i w:val="false"/>
          <w:color w:val="000000"/>
          <w:sz w:val="28"/>
        </w:rPr>
        <w:t>
      11) заявителем не доказана клиническая эффективность и безопасность лекарственного препарата;</w:t>
      </w:r>
    </w:p>
    <w:bookmarkEnd w:id="220"/>
    <w:bookmarkStart w:name="z238" w:id="221"/>
    <w:p>
      <w:pPr>
        <w:spacing w:after="0"/>
        <w:ind w:left="0"/>
        <w:jc w:val="both"/>
      </w:pPr>
      <w:r>
        <w:rPr>
          <w:rFonts w:ascii="Times New Roman"/>
          <w:b w:val="false"/>
          <w:i w:val="false"/>
          <w:color w:val="000000"/>
          <w:sz w:val="28"/>
        </w:rPr>
        <w:t>
      12) качество лекарственного препарата не подтверждено;</w:t>
      </w:r>
    </w:p>
    <w:bookmarkEnd w:id="221"/>
    <w:bookmarkStart w:name="z239" w:id="222"/>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222"/>
    <w:bookmarkStart w:name="z240" w:id="223"/>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223"/>
    <w:bookmarkStart w:name="z241" w:id="224"/>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224"/>
    <w:bookmarkStart w:name="z242" w:id="225"/>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w:t>
      </w:r>
    </w:p>
    <w:bookmarkEnd w:id="225"/>
    <w:bookmarkStart w:name="z243" w:id="226"/>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226"/>
    <w:bookmarkStart w:name="z244" w:id="227"/>
    <w:p>
      <w:pPr>
        <w:spacing w:after="0"/>
        <w:ind w:left="0"/>
        <w:jc w:val="both"/>
      </w:pPr>
      <w:r>
        <w:rPr>
          <w:rFonts w:ascii="Times New Roman"/>
          <w:b w:val="false"/>
          <w:i w:val="false"/>
          <w:color w:val="000000"/>
          <w:sz w:val="28"/>
        </w:rPr>
        <w:t>
      48. По результатам отрицательного сводного отчета экспертов по оценке лекарственного и отрицательного сводного отчета экспертов по оценке лекарственного препарата при изменениях, вносимых в регистрационное досье материалы направляются в Экспертный совет для принятия решения.</w:t>
      </w:r>
    </w:p>
    <w:bookmarkEnd w:id="227"/>
    <w:bookmarkStart w:name="z245" w:id="228"/>
    <w:p>
      <w:pPr>
        <w:spacing w:after="0"/>
        <w:ind w:left="0"/>
        <w:jc w:val="both"/>
      </w:pPr>
      <w:r>
        <w:rPr>
          <w:rFonts w:ascii="Times New Roman"/>
          <w:b w:val="false"/>
          <w:i w:val="false"/>
          <w:color w:val="000000"/>
          <w:sz w:val="28"/>
        </w:rPr>
        <w:t>
      Экспертный совет рассматривает поступившие материалы в течение 5 (пять) рабочих дней и результаты решения с указанием причин направляются заявителю.</w:t>
      </w:r>
    </w:p>
    <w:bookmarkEnd w:id="228"/>
    <w:bookmarkStart w:name="z246" w:id="229"/>
    <w:p>
      <w:pPr>
        <w:spacing w:after="0"/>
        <w:ind w:left="0"/>
        <w:jc w:val="both"/>
      </w:pPr>
      <w:r>
        <w:rPr>
          <w:rFonts w:ascii="Times New Roman"/>
          <w:b w:val="false"/>
          <w:i w:val="false"/>
          <w:color w:val="000000"/>
          <w:sz w:val="28"/>
        </w:rPr>
        <w:t>
      При совместной процедуре регистрации с ВОЗ Экспертный совет рассматривает поступившие материалы в течение 1 (один) рабочего дня и результаты решения с указанием причин направляются заявителю.</w:t>
      </w:r>
    </w:p>
    <w:bookmarkEnd w:id="229"/>
    <w:bookmarkStart w:name="z247" w:id="230"/>
    <w:p>
      <w:pPr>
        <w:spacing w:after="0"/>
        <w:ind w:left="0"/>
        <w:jc w:val="both"/>
      </w:pPr>
      <w:r>
        <w:rPr>
          <w:rFonts w:ascii="Times New Roman"/>
          <w:b w:val="false"/>
          <w:i w:val="false"/>
          <w:color w:val="000000"/>
          <w:sz w:val="28"/>
        </w:rPr>
        <w:t xml:space="preserve">
      49. При положительных результатах экспертизы государственная экспертная организация в течение 5 (пять) рабочих дней дополняет сводный отчет экспертов по оценке лекарственного препарата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 сводный отчет экспертов по оценке лекарственного препарата при изменениях, вносимых в регистрационное досье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30"/>
    <w:bookmarkStart w:name="z248" w:id="231"/>
    <w:p>
      <w:pPr>
        <w:spacing w:after="0"/>
        <w:ind w:left="0"/>
        <w:jc w:val="both"/>
      </w:pPr>
      <w:r>
        <w:rPr>
          <w:rFonts w:ascii="Times New Roman"/>
          <w:b w:val="false"/>
          <w:i w:val="false"/>
          <w:color w:val="000000"/>
          <w:sz w:val="28"/>
        </w:rPr>
        <w:t>
      При совместной процедуре регистрации с ВОЗ при положительных результатах экспертизы государственная экспертная организация в течение 1 (один) рабочего дня дополняет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 В отчете экспертов по оценке лекарственного препарата отражаются все аспекты безопасности, качества и эффективности лекарственного препарата.</w:t>
      </w:r>
    </w:p>
    <w:bookmarkEnd w:id="231"/>
    <w:bookmarkStart w:name="z249" w:id="232"/>
    <w:p>
      <w:pPr>
        <w:spacing w:after="0"/>
        <w:ind w:left="0"/>
        <w:jc w:val="both"/>
      </w:pPr>
      <w:r>
        <w:rPr>
          <w:rFonts w:ascii="Times New Roman"/>
          <w:b w:val="false"/>
          <w:i w:val="false"/>
          <w:color w:val="000000"/>
          <w:sz w:val="28"/>
        </w:rPr>
        <w:t>
      При отрицательных результатах экспертизы государственная экспертная организация направляет заявителю решение Экспертного совета с указанием причин.</w:t>
      </w:r>
    </w:p>
    <w:bookmarkEnd w:id="232"/>
    <w:bookmarkStart w:name="z250" w:id="233"/>
    <w:p>
      <w:pPr>
        <w:spacing w:after="0"/>
        <w:ind w:left="0"/>
        <w:jc w:val="both"/>
      </w:pPr>
      <w:r>
        <w:rPr>
          <w:rFonts w:ascii="Times New Roman"/>
          <w:b w:val="false"/>
          <w:i w:val="false"/>
          <w:color w:val="000000"/>
          <w:sz w:val="28"/>
        </w:rPr>
        <w:t>
      50. Информация в инструкции по медицинскому применению (листок-вкладыш) оригинального лекарственного препарата, предлагаемой для Республики Казахстан соответствует информации, изложенной в общей характеристике лекарственного препарата одобренной уполномоченными органами страны производителя или страны держателя регистрационного удостоверения.</w:t>
      </w:r>
    </w:p>
    <w:bookmarkEnd w:id="233"/>
    <w:bookmarkStart w:name="z251" w:id="234"/>
    <w:p>
      <w:pPr>
        <w:spacing w:after="0"/>
        <w:ind w:left="0"/>
        <w:jc w:val="both"/>
      </w:pPr>
      <w:r>
        <w:rPr>
          <w:rFonts w:ascii="Times New Roman"/>
          <w:b w:val="false"/>
          <w:i w:val="false"/>
          <w:color w:val="000000"/>
          <w:sz w:val="28"/>
        </w:rPr>
        <w:t xml:space="preserve">
      В общей характеристике лекарственного препарата, инструкции по медицинскому применению лекарственного препарата (листок-вкладыш)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34"/>
    <w:bookmarkStart w:name="z252" w:id="235"/>
    <w:p>
      <w:pPr>
        <w:spacing w:after="0"/>
        <w:ind w:left="0"/>
        <w:jc w:val="both"/>
      </w:pPr>
      <w:r>
        <w:rPr>
          <w:rFonts w:ascii="Times New Roman"/>
          <w:b w:val="false"/>
          <w:i w:val="false"/>
          <w:color w:val="000000"/>
          <w:sz w:val="28"/>
        </w:rPr>
        <w:t>
      51. Общая характеристика лекарственного препарата, инструкция по медицинскому применению (листок-вкладыш) воспроизведенного, биоаналогичного лекарственного препарата соответствует общей характеристике оригинального лекарственного препарата. В случае отличия в инструкции по медицинскому применению (листок-вкладыш) воспроизведенного, биоаналогичного лекарственного препарата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bookmarkEnd w:id="235"/>
    <w:bookmarkStart w:name="z253" w:id="236"/>
    <w:p>
      <w:pPr>
        <w:spacing w:after="0"/>
        <w:ind w:left="0"/>
        <w:jc w:val="both"/>
      </w:pPr>
      <w:r>
        <w:rPr>
          <w:rFonts w:ascii="Times New Roman"/>
          <w:b w:val="false"/>
          <w:i w:val="false"/>
          <w:color w:val="000000"/>
          <w:sz w:val="28"/>
        </w:rPr>
        <w:t>
      52. Держатель регистрационного удостоверения оригинального препарата подает заявление на внесение изменений в инструкцию по медицинскому применению (листок-вкладыш) в течение 70 (семьдесят) рабочих дней после обновления общей характеристики лекарственного средства в стране производителя или держателя регистрационного удостоверения.</w:t>
      </w:r>
    </w:p>
    <w:bookmarkEnd w:id="236"/>
    <w:bookmarkStart w:name="z254" w:id="237"/>
    <w:p>
      <w:pPr>
        <w:spacing w:after="0"/>
        <w:ind w:left="0"/>
        <w:jc w:val="both"/>
      </w:pPr>
      <w:r>
        <w:rPr>
          <w:rFonts w:ascii="Times New Roman"/>
          <w:b w:val="false"/>
          <w:i w:val="false"/>
          <w:color w:val="000000"/>
          <w:sz w:val="28"/>
        </w:rPr>
        <w:t>
      53. Государственная экспертная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инструкцию по медицинскому применению (листок-вкладыш) и общую характеристику лекарственного средства через процедуру внесения изменений в регистрационное досье в течение 70 (семьдесят) рабочих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 спец</w:t>
      </w:r>
    </w:p>
    <w:bookmarkEnd w:id="237"/>
    <w:bookmarkStart w:name="z255" w:id="238"/>
    <w:p>
      <w:pPr>
        <w:spacing w:after="0"/>
        <w:ind w:left="0"/>
        <w:jc w:val="both"/>
      </w:pPr>
      <w:r>
        <w:rPr>
          <w:rFonts w:ascii="Times New Roman"/>
          <w:b w:val="false"/>
          <w:i w:val="false"/>
          <w:color w:val="000000"/>
          <w:sz w:val="28"/>
        </w:rPr>
        <w:t>
      Держатель регистрационного удостоверения оригинального препарата вносит изменения в инструкцию по медицинскому применению (листок-вкладыш) и общую характеристику лекарственного средства на основании размещенной на информационном ресурсе государственной экспертной организации информации по несоответствиям, выявленным в результате фармаконадзора и по официальным международным источникам в течение 70 (семьдесят) рабочих дней с даты размещения информации на сайте экспертной организации.</w:t>
      </w:r>
    </w:p>
    <w:bookmarkEnd w:id="238"/>
    <w:bookmarkStart w:name="z256" w:id="239"/>
    <w:p>
      <w:pPr>
        <w:spacing w:after="0"/>
        <w:ind w:left="0"/>
        <w:jc w:val="both"/>
      </w:pPr>
      <w:r>
        <w:rPr>
          <w:rFonts w:ascii="Times New Roman"/>
          <w:b w:val="false"/>
          <w:i w:val="false"/>
          <w:color w:val="000000"/>
          <w:sz w:val="28"/>
        </w:rPr>
        <w:t>
      Держатели регистрационных удостоверений подают заявление на внесение изменений в регистрационное досье в течение 70 (семьдесят) рабочих дней с даты размещения гармонизированной информации на сайте экспертной организации по зарегистрированным лекарственным препаратам в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лекарственных препаратов с одним и тем же международным непатентованным названием или с одним и тем же действующим веществом.</w:t>
      </w:r>
    </w:p>
    <w:bookmarkEnd w:id="239"/>
    <w:bookmarkStart w:name="z257" w:id="240"/>
    <w:p>
      <w:pPr>
        <w:spacing w:after="0"/>
        <w:ind w:left="0"/>
        <w:jc w:val="both"/>
      </w:pPr>
      <w:r>
        <w:rPr>
          <w:rFonts w:ascii="Times New Roman"/>
          <w:b w:val="false"/>
          <w:i w:val="false"/>
          <w:color w:val="000000"/>
          <w:sz w:val="28"/>
        </w:rPr>
        <w:t>
      54. При невыполнении условия, указанного в пунктах 52 и 53 настоящих Правил, государственная экспертная организация уведомляет (в произвольной форме) государственный орган о необходимости приостановления действия регистрационного удостоверения.</w:t>
      </w:r>
    </w:p>
    <w:bookmarkEnd w:id="240"/>
    <w:bookmarkStart w:name="z258" w:id="241"/>
    <w:p>
      <w:pPr>
        <w:spacing w:after="0"/>
        <w:ind w:left="0"/>
        <w:jc w:val="both"/>
      </w:pPr>
      <w:r>
        <w:rPr>
          <w:rFonts w:ascii="Times New Roman"/>
          <w:b w:val="false"/>
          <w:i w:val="false"/>
          <w:color w:val="000000"/>
          <w:sz w:val="28"/>
        </w:rPr>
        <w:t>
      55.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bookmarkEnd w:id="241"/>
    <w:bookmarkStart w:name="z259" w:id="242"/>
    <w:p>
      <w:pPr>
        <w:spacing w:after="0"/>
        <w:ind w:left="0"/>
        <w:jc w:val="both"/>
      </w:pPr>
      <w:r>
        <w:rPr>
          <w:rFonts w:ascii="Times New Roman"/>
          <w:b w:val="false"/>
          <w:i w:val="false"/>
          <w:color w:val="000000"/>
          <w:sz w:val="28"/>
        </w:rPr>
        <w:t>
      56. Изменения классифицируются в соответствии с Перечнем видов изменений, вносимых в регистрационное досье лекарственного средства согласно приложению 16 к настоящим Правилам на:</w:t>
      </w:r>
    </w:p>
    <w:bookmarkEnd w:id="242"/>
    <w:bookmarkStart w:name="z260" w:id="243"/>
    <w:p>
      <w:pPr>
        <w:spacing w:after="0"/>
        <w:ind w:left="0"/>
        <w:jc w:val="both"/>
      </w:pPr>
      <w:r>
        <w:rPr>
          <w:rFonts w:ascii="Times New Roman"/>
          <w:b w:val="false"/>
          <w:i w:val="false"/>
          <w:color w:val="000000"/>
          <w:sz w:val="28"/>
        </w:rPr>
        <w:t>
      1) несущественное изменение типа IA - (изменение, которое оказывает минимальное влияние или не оказывает влияния на безопасность, качество и эффективность зарегистрированного лекарственного препарата, поданное в период действия регистрационного удостоверения лекарственного препарата и не требующее новой регистрации);</w:t>
      </w:r>
    </w:p>
    <w:bookmarkEnd w:id="243"/>
    <w:bookmarkStart w:name="z261" w:id="244"/>
    <w:p>
      <w:pPr>
        <w:spacing w:after="0"/>
        <w:ind w:left="0"/>
        <w:jc w:val="both"/>
      </w:pPr>
      <w:r>
        <w:rPr>
          <w:rFonts w:ascii="Times New Roman"/>
          <w:b w:val="false"/>
          <w:i w:val="false"/>
          <w:color w:val="000000"/>
          <w:sz w:val="28"/>
        </w:rPr>
        <w:t>
      2) несущественное изменение типа IБ - (изменение, которое не подпадающее под определения изменений типа IA и типа II, не требующее новой регистрации);</w:t>
      </w:r>
    </w:p>
    <w:bookmarkEnd w:id="244"/>
    <w:bookmarkStart w:name="z262" w:id="245"/>
    <w:p>
      <w:pPr>
        <w:spacing w:after="0"/>
        <w:ind w:left="0"/>
        <w:jc w:val="both"/>
      </w:pPr>
      <w:r>
        <w:rPr>
          <w:rFonts w:ascii="Times New Roman"/>
          <w:b w:val="false"/>
          <w:i w:val="false"/>
          <w:color w:val="000000"/>
          <w:sz w:val="28"/>
        </w:rPr>
        <w:t>
      3) значимое изменение типа II - любые изменения к материалам регистрационного досье, не требующие новой регистрации лекарственного препарата и которые оказывают значительное влияние на его безопасность, качество и эффективность;</w:t>
      </w:r>
    </w:p>
    <w:bookmarkEnd w:id="245"/>
    <w:bookmarkStart w:name="z263" w:id="246"/>
    <w:p>
      <w:pPr>
        <w:spacing w:after="0"/>
        <w:ind w:left="0"/>
        <w:jc w:val="both"/>
      </w:pPr>
      <w:r>
        <w:rPr>
          <w:rFonts w:ascii="Times New Roman"/>
          <w:b w:val="false"/>
          <w:i w:val="false"/>
          <w:color w:val="000000"/>
          <w:sz w:val="28"/>
        </w:rPr>
        <w:t>
      4) изменения, требующие новой регистрации лекарственного препарата;</w:t>
      </w:r>
    </w:p>
    <w:bookmarkEnd w:id="246"/>
    <w:bookmarkStart w:name="z264" w:id="247"/>
    <w:p>
      <w:pPr>
        <w:spacing w:after="0"/>
        <w:ind w:left="0"/>
        <w:jc w:val="both"/>
      </w:pPr>
      <w:r>
        <w:rPr>
          <w:rFonts w:ascii="Times New Roman"/>
          <w:b w:val="false"/>
          <w:i w:val="false"/>
          <w:color w:val="000000"/>
          <w:sz w:val="28"/>
        </w:rPr>
        <w:t>
      5)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заявителем в случае выявления риска для общественного здоровья при применении зарегистрированного (перерегистрированного) лекарственного препарата.</w:t>
      </w:r>
    </w:p>
    <w:bookmarkEnd w:id="247"/>
    <w:bookmarkStart w:name="z265" w:id="248"/>
    <w:p>
      <w:pPr>
        <w:spacing w:after="0"/>
        <w:ind w:left="0"/>
        <w:jc w:val="both"/>
      </w:pPr>
      <w:r>
        <w:rPr>
          <w:rFonts w:ascii="Times New Roman"/>
          <w:b w:val="false"/>
          <w:i w:val="false"/>
          <w:color w:val="000000"/>
          <w:sz w:val="28"/>
        </w:rPr>
        <w:t>
      Держатель регистрационного удостоверения в течение двадцати четырех часов уведомляет о вводимых им ограничениях государственный орган. Если в течение 24 (двадцать четыре)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Сроки реализации ограничений оговариваются держателем регистрационного удостоверения и государственным органом.</w:t>
      </w:r>
    </w:p>
    <w:bookmarkEnd w:id="248"/>
    <w:bookmarkStart w:name="z266" w:id="249"/>
    <w:p>
      <w:pPr>
        <w:spacing w:after="0"/>
        <w:ind w:left="0"/>
        <w:jc w:val="both"/>
      </w:pPr>
      <w:r>
        <w:rPr>
          <w:rFonts w:ascii="Times New Roman"/>
          <w:b w:val="false"/>
          <w:i w:val="false"/>
          <w:color w:val="000000"/>
          <w:sz w:val="28"/>
        </w:rPr>
        <w:t>
      Экстренные ограничения, связанные с безопасностью, инициируются государственным органом при наличии риска для жизни и здоровья человека.</w:t>
      </w:r>
    </w:p>
    <w:bookmarkEnd w:id="249"/>
    <w:bookmarkStart w:name="z267" w:id="250"/>
    <w:p>
      <w:pPr>
        <w:spacing w:after="0"/>
        <w:ind w:left="0"/>
        <w:jc w:val="both"/>
      </w:pPr>
      <w:r>
        <w:rPr>
          <w:rFonts w:ascii="Times New Roman"/>
          <w:b w:val="false"/>
          <w:i w:val="false"/>
          <w:color w:val="000000"/>
          <w:sz w:val="28"/>
        </w:rPr>
        <w:t>
      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45 (сорок пять) рабочих дней с момента уведомления.</w:t>
      </w:r>
    </w:p>
    <w:bookmarkEnd w:id="250"/>
    <w:bookmarkStart w:name="z268" w:id="251"/>
    <w:p>
      <w:pPr>
        <w:spacing w:after="0"/>
        <w:ind w:left="0"/>
        <w:jc w:val="both"/>
      </w:pPr>
      <w:r>
        <w:rPr>
          <w:rFonts w:ascii="Times New Roman"/>
          <w:b w:val="false"/>
          <w:i w:val="false"/>
          <w:color w:val="000000"/>
          <w:sz w:val="28"/>
        </w:rPr>
        <w:t>
      57. В случае внесения изменения, которое не классифицировано в настоящих правилах, заявитель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bookmarkEnd w:id="251"/>
    <w:bookmarkStart w:name="z269" w:id="252"/>
    <w:p>
      <w:pPr>
        <w:spacing w:after="0"/>
        <w:ind w:left="0"/>
        <w:jc w:val="both"/>
      </w:pPr>
      <w:r>
        <w:rPr>
          <w:rFonts w:ascii="Times New Roman"/>
          <w:b w:val="false"/>
          <w:i w:val="false"/>
          <w:color w:val="000000"/>
          <w:sz w:val="28"/>
        </w:rPr>
        <w:t>
      Государственная экспертная организация в течение 20 (двадцать) рабочих дней после получения запроса направляет ответ заявителю в электронном и (или) бумажном виде.</w:t>
      </w:r>
    </w:p>
    <w:bookmarkEnd w:id="252"/>
    <w:bookmarkStart w:name="z270" w:id="253"/>
    <w:p>
      <w:pPr>
        <w:spacing w:after="0"/>
        <w:ind w:left="0"/>
        <w:jc w:val="both"/>
      </w:pPr>
      <w:r>
        <w:rPr>
          <w:rFonts w:ascii="Times New Roman"/>
          <w:b w:val="false"/>
          <w:i w:val="false"/>
          <w:color w:val="000000"/>
          <w:sz w:val="28"/>
        </w:rPr>
        <w:t>
      58. Держатель регистрационного удостоверения предоставляет декларацию о том, что в проектах ОХЛП и Инструкции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и различий в биодоступности или фармакокинетике.</w:t>
      </w:r>
    </w:p>
    <w:bookmarkEnd w:id="253"/>
    <w:bookmarkStart w:name="z271" w:id="254"/>
    <w:p>
      <w:pPr>
        <w:spacing w:after="0"/>
        <w:ind w:left="0"/>
        <w:jc w:val="both"/>
      </w:pPr>
      <w:r>
        <w:rPr>
          <w:rFonts w:ascii="Times New Roman"/>
          <w:b w:val="false"/>
          <w:i w:val="false"/>
          <w:color w:val="000000"/>
          <w:sz w:val="28"/>
        </w:rPr>
        <w:t>
      59. Держатель регистрационного удостоверения предоставляет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bookmarkEnd w:id="254"/>
    <w:bookmarkStart w:name="z272" w:id="255"/>
    <w:p>
      <w:pPr>
        <w:spacing w:after="0"/>
        <w:ind w:left="0"/>
        <w:jc w:val="both"/>
      </w:pPr>
      <w:r>
        <w:rPr>
          <w:rFonts w:ascii="Times New Roman"/>
          <w:b w:val="false"/>
          <w:i w:val="false"/>
          <w:color w:val="000000"/>
          <w:sz w:val="28"/>
        </w:rPr>
        <w:t>
      60. Держатель регистрационного удостоверения при подаче заявления на внесение изменений в ОХЛП и Инструкции ЛС предоставляет ведомость изменений с указанием построчно расположенного сравнения текста вносимых изменений с текстом утвержденной версии.</w:t>
      </w:r>
    </w:p>
    <w:bookmarkEnd w:id="255"/>
    <w:bookmarkStart w:name="z273" w:id="256"/>
    <w:p>
      <w:pPr>
        <w:spacing w:after="0"/>
        <w:ind w:left="0"/>
        <w:jc w:val="both"/>
      </w:pPr>
      <w:r>
        <w:rPr>
          <w:rFonts w:ascii="Times New Roman"/>
          <w:b w:val="false"/>
          <w:i w:val="false"/>
          <w:color w:val="000000"/>
          <w:sz w:val="28"/>
        </w:rPr>
        <w:t>
      61. Экспертная организация инициирует процедуру приведения в соответствие (гармонизация) информации по зарегистрированным лекарственным препаратам в ОХЛП и Инструкции ЛС лекарственных препаратов с одним и тем же международным непатентованным названием или с одним и тем же действующим веществом.</w:t>
      </w:r>
    </w:p>
    <w:bookmarkEnd w:id="256"/>
    <w:bookmarkStart w:name="z274" w:id="257"/>
    <w:p>
      <w:pPr>
        <w:spacing w:after="0"/>
        <w:ind w:left="0"/>
        <w:jc w:val="both"/>
      </w:pPr>
      <w:r>
        <w:rPr>
          <w:rFonts w:ascii="Times New Roman"/>
          <w:b w:val="false"/>
          <w:i w:val="false"/>
          <w:color w:val="000000"/>
          <w:sz w:val="28"/>
        </w:rPr>
        <w:t>
      62. Держатель регистрационного удостоверения при разработке ОХЛП и Инструкции ЛС воспроизведенного, гибридного или биоаналогичного (биоподобного) лекарственного препарата при подаче заявления на экспертизы при регистрации, а также при перерегистрации и внесений изменений руководствуется приведенной в соответствие (гармонизированной) информацией по ОХЛП и Инструкции ЛС по международному непатентованному названию или составу действующих веществ, размещенных на сайте экспертной организации на казахском и русском языках.</w:t>
      </w:r>
    </w:p>
    <w:bookmarkEnd w:id="257"/>
    <w:bookmarkStart w:name="z275" w:id="258"/>
    <w:p>
      <w:pPr>
        <w:spacing w:after="0"/>
        <w:ind w:left="0"/>
        <w:jc w:val="left"/>
      </w:pPr>
      <w:r>
        <w:rPr>
          <w:rFonts w:ascii="Times New Roman"/>
          <w:b/>
          <w:i w:val="false"/>
          <w:color w:val="000000"/>
        </w:rPr>
        <w:t xml:space="preserve"> Параграф 2. Порядок проведения лабораторных испытаний</w:t>
      </w:r>
    </w:p>
    <w:bookmarkEnd w:id="258"/>
    <w:bookmarkStart w:name="z276" w:id="259"/>
    <w:p>
      <w:pPr>
        <w:spacing w:after="0"/>
        <w:ind w:left="0"/>
        <w:jc w:val="both"/>
      </w:pPr>
      <w:r>
        <w:rPr>
          <w:rFonts w:ascii="Times New Roman"/>
          <w:b w:val="false"/>
          <w:i w:val="false"/>
          <w:color w:val="000000"/>
          <w:sz w:val="28"/>
        </w:rPr>
        <w:t>
      63. Лабораторные испытания лекарственного средства осуществляются в сроки, не превышающие 60 (шестьдесят) рабочих дней со дня поступления документов на специализированную экспертизу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259"/>
    <w:bookmarkStart w:name="z277" w:id="260"/>
    <w:p>
      <w:pPr>
        <w:spacing w:after="0"/>
        <w:ind w:left="0"/>
        <w:jc w:val="both"/>
      </w:pPr>
      <w:r>
        <w:rPr>
          <w:rFonts w:ascii="Times New Roman"/>
          <w:b w:val="false"/>
          <w:i w:val="false"/>
          <w:color w:val="000000"/>
          <w:sz w:val="28"/>
        </w:rPr>
        <w:t>
      1) анализ аналитического нормативного документа лекарственного средства в части методик проведения испытаний;</w:t>
      </w:r>
    </w:p>
    <w:bookmarkEnd w:id="260"/>
    <w:bookmarkStart w:name="z278" w:id="261"/>
    <w:p>
      <w:pPr>
        <w:spacing w:after="0"/>
        <w:ind w:left="0"/>
        <w:jc w:val="both"/>
      </w:pPr>
      <w:r>
        <w:rPr>
          <w:rFonts w:ascii="Times New Roman"/>
          <w:b w:val="false"/>
          <w:i w:val="false"/>
          <w:color w:val="000000"/>
          <w:sz w:val="28"/>
        </w:rPr>
        <w:t>
      2) проведение лабораторных испытаний на соответствие требованиям нормативного документа по качеству;</w:t>
      </w:r>
    </w:p>
    <w:bookmarkEnd w:id="261"/>
    <w:bookmarkStart w:name="z279" w:id="262"/>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262"/>
    <w:bookmarkStart w:name="z280" w:id="263"/>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bookmarkEnd w:id="263"/>
    <w:bookmarkStart w:name="z281" w:id="264"/>
    <w:p>
      <w:pPr>
        <w:spacing w:after="0"/>
        <w:ind w:left="0"/>
        <w:jc w:val="both"/>
      </w:pPr>
      <w:r>
        <w:rPr>
          <w:rFonts w:ascii="Times New Roman"/>
          <w:b w:val="false"/>
          <w:i w:val="false"/>
          <w:color w:val="000000"/>
          <w:sz w:val="28"/>
        </w:rPr>
        <w:t>
      64. Лабораторные испытания не проводятся при:</w:t>
      </w:r>
    </w:p>
    <w:bookmarkEnd w:id="264"/>
    <w:bookmarkStart w:name="z282" w:id="265"/>
    <w:p>
      <w:pPr>
        <w:spacing w:after="0"/>
        <w:ind w:left="0"/>
        <w:jc w:val="both"/>
      </w:pPr>
      <w:r>
        <w:rPr>
          <w:rFonts w:ascii="Times New Roman"/>
          <w:b w:val="false"/>
          <w:i w:val="false"/>
          <w:color w:val="000000"/>
          <w:sz w:val="28"/>
        </w:rPr>
        <w:t>
      1) перерегистрации лекарственного средства;</w:t>
      </w:r>
    </w:p>
    <w:bookmarkEnd w:id="265"/>
    <w:bookmarkStart w:name="z283" w:id="266"/>
    <w:p>
      <w:pPr>
        <w:spacing w:after="0"/>
        <w:ind w:left="0"/>
        <w:jc w:val="both"/>
      </w:pPr>
      <w:r>
        <w:rPr>
          <w:rFonts w:ascii="Times New Roman"/>
          <w:b w:val="false"/>
          <w:i w:val="false"/>
          <w:color w:val="000000"/>
          <w:sz w:val="28"/>
        </w:rPr>
        <w:t>
      2) экспертизе лекарственного средства, произведенного в соответствии с GMP стран региона ICH (АйСиЭйч), в Республике Казахстан в соответствии с GMP Республики Казахстан и имеющего регистрационное досье в формате Общего технического документа;</w:t>
      </w:r>
    </w:p>
    <w:bookmarkEnd w:id="266"/>
    <w:bookmarkStart w:name="z284" w:id="267"/>
    <w:p>
      <w:pPr>
        <w:spacing w:after="0"/>
        <w:ind w:left="0"/>
        <w:jc w:val="both"/>
      </w:pPr>
      <w:r>
        <w:rPr>
          <w:rFonts w:ascii="Times New Roman"/>
          <w:b w:val="false"/>
          <w:i w:val="false"/>
          <w:color w:val="000000"/>
          <w:sz w:val="28"/>
        </w:rPr>
        <w:t>
      3) экспертизе лекарственных средств, в рамках процедуры преквалифификации и (или) процедуры признания научной оценки лекарственных препаратов регуляторных органов со строгой регуляторной системой (SRA) (США, EС (ЕМA), Канада, Швейцария, Великобритания, Австралия, Япония) на основании совместной процедуры ускоренной регистрации с Всемирной организацией здравоохранения;</w:t>
      </w:r>
    </w:p>
    <w:bookmarkEnd w:id="267"/>
    <w:bookmarkStart w:name="z285" w:id="268"/>
    <w:p>
      <w:pPr>
        <w:spacing w:after="0"/>
        <w:ind w:left="0"/>
        <w:jc w:val="both"/>
      </w:pPr>
      <w:r>
        <w:rPr>
          <w:rFonts w:ascii="Times New Roman"/>
          <w:b w:val="false"/>
          <w:i w:val="false"/>
          <w:color w:val="000000"/>
          <w:sz w:val="28"/>
        </w:rPr>
        <w:t>
      4) ускоренной экспертизе лекарственных средств.</w:t>
      </w:r>
    </w:p>
    <w:bookmarkEnd w:id="268"/>
    <w:bookmarkStart w:name="z286" w:id="269"/>
    <w:p>
      <w:pPr>
        <w:spacing w:after="0"/>
        <w:ind w:left="0"/>
        <w:jc w:val="both"/>
      </w:pPr>
      <w:r>
        <w:rPr>
          <w:rFonts w:ascii="Times New Roman"/>
          <w:b w:val="false"/>
          <w:i w:val="false"/>
          <w:color w:val="000000"/>
          <w:sz w:val="28"/>
        </w:rPr>
        <w:t>
      65. В случае выявления замечаний при проведении лабораторных испытаний в течении 5 (пять) рабочих дней заявителю через информационную систему в "личный кабинет" направляется письмо с указанием выявленных замечаний и необходимости их устранения в полном объеме в срок, не превышающий 20 (двадцати) рабочих дней.</w:t>
      </w:r>
    </w:p>
    <w:bookmarkEnd w:id="269"/>
    <w:bookmarkStart w:name="z287" w:id="270"/>
    <w:p>
      <w:pPr>
        <w:spacing w:after="0"/>
        <w:ind w:left="0"/>
        <w:jc w:val="both"/>
      </w:pPr>
      <w:r>
        <w:rPr>
          <w:rFonts w:ascii="Times New Roman"/>
          <w:b w:val="false"/>
          <w:i w:val="false"/>
          <w:color w:val="000000"/>
          <w:sz w:val="28"/>
        </w:rPr>
        <w:t>
      66. При не устранении или не полном устранении замечаний в течение 10 (десять) рабочих дней со дня получения ответа от заявителя государственная экспертная организация направляет заявителю письмо с указанием дополнительных замечаний и необходимости их устранений в течение 10 (десять) рабочих дней.</w:t>
      </w:r>
    </w:p>
    <w:bookmarkEnd w:id="270"/>
    <w:bookmarkStart w:name="z288" w:id="271"/>
    <w:p>
      <w:pPr>
        <w:spacing w:after="0"/>
        <w:ind w:left="0"/>
        <w:jc w:val="both"/>
      </w:pPr>
      <w:r>
        <w:rPr>
          <w:rFonts w:ascii="Times New Roman"/>
          <w:b w:val="false"/>
          <w:i w:val="false"/>
          <w:color w:val="000000"/>
          <w:sz w:val="28"/>
        </w:rPr>
        <w:t>
      67. При не предоставлении заявителем ответов выставленные в письме государственной экспертной организации замечания в установленный срок согласно пункту 66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 согласно пункту 48 настоящих Правил.</w:t>
      </w:r>
    </w:p>
    <w:bookmarkEnd w:id="271"/>
    <w:bookmarkStart w:name="z289" w:id="272"/>
    <w:p>
      <w:pPr>
        <w:spacing w:after="0"/>
        <w:ind w:left="0"/>
        <w:jc w:val="both"/>
      </w:pPr>
      <w:r>
        <w:rPr>
          <w:rFonts w:ascii="Times New Roman"/>
          <w:b w:val="false"/>
          <w:i w:val="false"/>
          <w:color w:val="000000"/>
          <w:sz w:val="28"/>
        </w:rPr>
        <w:t xml:space="preserve">
      68. По результатам лабораторных испытаний лекарственного средства испытательной лабораторией в течение 10 (десять) рабочих дней составляется протокол испытаний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72"/>
    <w:bookmarkStart w:name="z290" w:id="273"/>
    <w:p>
      <w:pPr>
        <w:spacing w:after="0"/>
        <w:ind w:left="0"/>
        <w:jc w:val="both"/>
      </w:pPr>
      <w:r>
        <w:rPr>
          <w:rFonts w:ascii="Times New Roman"/>
          <w:b w:val="false"/>
          <w:i w:val="false"/>
          <w:color w:val="000000"/>
          <w:sz w:val="28"/>
        </w:rPr>
        <w:t>
      69. Не требуется представление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273"/>
    <w:bookmarkStart w:name="z291" w:id="274"/>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274"/>
    <w:bookmarkStart w:name="z292" w:id="275"/>
    <w:p>
      <w:pPr>
        <w:spacing w:after="0"/>
        <w:ind w:left="0"/>
        <w:jc w:val="both"/>
      </w:pPr>
      <w:r>
        <w:rPr>
          <w:rFonts w:ascii="Times New Roman"/>
          <w:b w:val="false"/>
          <w:i w:val="false"/>
          <w:color w:val="000000"/>
          <w:sz w:val="28"/>
        </w:rPr>
        <w:t>
      невозможности соблюдения условий транспортировки указанных образцов на территорию Республики Казахстан и (или) их хранения;</w:t>
      </w:r>
    </w:p>
    <w:bookmarkEnd w:id="275"/>
    <w:bookmarkStart w:name="z293" w:id="276"/>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276"/>
    <w:bookmarkStart w:name="z294" w:id="277"/>
    <w:p>
      <w:pPr>
        <w:spacing w:after="0"/>
        <w:ind w:left="0"/>
        <w:jc w:val="both"/>
      </w:pPr>
      <w:r>
        <w:rPr>
          <w:rFonts w:ascii="Times New Roman"/>
          <w:b w:val="false"/>
          <w:i w:val="false"/>
          <w:color w:val="000000"/>
          <w:sz w:val="28"/>
        </w:rPr>
        <w:t>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277"/>
    <w:bookmarkStart w:name="z295" w:id="278"/>
    <w:p>
      <w:pPr>
        <w:spacing w:after="0"/>
        <w:ind w:left="0"/>
        <w:jc w:val="both"/>
      </w:pPr>
      <w:r>
        <w:rPr>
          <w:rFonts w:ascii="Times New Roman"/>
          <w:b w:val="false"/>
          <w:i w:val="false"/>
          <w:color w:val="000000"/>
          <w:sz w:val="28"/>
        </w:rPr>
        <w:t>
      В случаях, указанных в данном пункте,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w:t>
      </w:r>
    </w:p>
    <w:bookmarkEnd w:id="278"/>
    <w:bookmarkStart w:name="z296" w:id="279"/>
    <w:p>
      <w:pPr>
        <w:spacing w:after="0"/>
        <w:ind w:left="0"/>
        <w:jc w:val="both"/>
      </w:pPr>
      <w:r>
        <w:rPr>
          <w:rFonts w:ascii="Times New Roman"/>
          <w:b w:val="false"/>
          <w:i w:val="false"/>
          <w:color w:val="000000"/>
          <w:sz w:val="28"/>
        </w:rPr>
        <w:t>
      В случаях невозможности проведения лабораторных испытаний в лабораториях контроля качества производителя лекарственного препарата или контрактных лабораториях, используемых производителем (при угрозе возникновения, возникновении чрезвычайной ситуации и ликвидации ее последствий и (или) при угрозе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по согласованию с экспертной организацией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279"/>
    <w:bookmarkStart w:name="z297" w:id="280"/>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280"/>
    <w:bookmarkStart w:name="z298" w:id="281"/>
    <w:p>
      <w:pPr>
        <w:spacing w:after="0"/>
        <w:ind w:left="0"/>
        <w:jc w:val="left"/>
      </w:pPr>
      <w:r>
        <w:rPr>
          <w:rFonts w:ascii="Times New Roman"/>
          <w:b/>
          <w:i w:val="false"/>
          <w:color w:val="000000"/>
        </w:rPr>
        <w:t xml:space="preserve"> Параграф 3. Порядок формирования результатов проведенной экспертизы лекарственных средств</w:t>
      </w:r>
    </w:p>
    <w:bookmarkEnd w:id="281"/>
    <w:bookmarkStart w:name="z299" w:id="282"/>
    <w:p>
      <w:pPr>
        <w:spacing w:after="0"/>
        <w:ind w:left="0"/>
        <w:jc w:val="both"/>
      </w:pPr>
      <w:r>
        <w:rPr>
          <w:rFonts w:ascii="Times New Roman"/>
          <w:b w:val="false"/>
          <w:i w:val="false"/>
          <w:color w:val="000000"/>
          <w:sz w:val="28"/>
        </w:rPr>
        <w:t>
      70. По окончании экспертизы заявитель согласовывает с государственной экспертной организацией в электронном виде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макетов маркировки упаковки, этикеток, стикеров с маркировкой), в том числе корректность занесенных данных:</w:t>
      </w:r>
    </w:p>
    <w:bookmarkEnd w:id="282"/>
    <w:bookmarkStart w:name="z300" w:id="283"/>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ІА, типа ІБ и типа II с проведением лабораторных испытаний, при внесении изменений в регистрационное досье типа ІА, типа ІБ и типа II без проведения лабораторных испытаний - в срок не превышающий 2 (два) рабочих дней;</w:t>
      </w:r>
    </w:p>
    <w:bookmarkEnd w:id="283"/>
    <w:bookmarkStart w:name="z301" w:id="284"/>
    <w:p>
      <w:pPr>
        <w:spacing w:after="0"/>
        <w:ind w:left="0"/>
        <w:jc w:val="both"/>
      </w:pPr>
      <w:r>
        <w:rPr>
          <w:rFonts w:ascii="Times New Roman"/>
          <w:b w:val="false"/>
          <w:i w:val="false"/>
          <w:color w:val="000000"/>
          <w:sz w:val="28"/>
        </w:rPr>
        <w:t>
      при ускоренной регистрации лекарственного средства и при совместной процедуре регистрации с ВОЗ - в срок не превышающий 1 (один) рабочих дней;</w:t>
      </w:r>
    </w:p>
    <w:bookmarkEnd w:id="284"/>
    <w:bookmarkStart w:name="z302" w:id="285"/>
    <w:p>
      <w:pPr>
        <w:spacing w:after="0"/>
        <w:ind w:left="0"/>
        <w:jc w:val="both"/>
      </w:pPr>
      <w:r>
        <w:rPr>
          <w:rFonts w:ascii="Times New Roman"/>
          <w:b w:val="false"/>
          <w:i w:val="false"/>
          <w:color w:val="000000"/>
          <w:sz w:val="28"/>
        </w:rPr>
        <w:t>
      При выявлении несоответствия обновления итоговых документов заявитель однократно направляет письмо с уведомлением о несоответствии и прикладывает корректные итоговые документы в течение с момента завершения экспертизы.</w:t>
      </w:r>
    </w:p>
    <w:bookmarkEnd w:id="285"/>
    <w:bookmarkStart w:name="z303" w:id="286"/>
    <w:p>
      <w:pPr>
        <w:spacing w:after="0"/>
        <w:ind w:left="0"/>
        <w:jc w:val="both"/>
      </w:pPr>
      <w:r>
        <w:rPr>
          <w:rFonts w:ascii="Times New Roman"/>
          <w:b w:val="false"/>
          <w:i w:val="false"/>
          <w:color w:val="000000"/>
          <w:sz w:val="28"/>
        </w:rPr>
        <w:t>
      В случае отсутствия согласования заявителем заключение о безопасности, качестве и эффективности лекарственного средства формируется без его согласования.</w:t>
      </w:r>
    </w:p>
    <w:bookmarkEnd w:id="286"/>
    <w:bookmarkStart w:name="z304" w:id="287"/>
    <w:p>
      <w:pPr>
        <w:spacing w:after="0"/>
        <w:ind w:left="0"/>
        <w:jc w:val="both"/>
      </w:pPr>
      <w:r>
        <w:rPr>
          <w:rFonts w:ascii="Times New Roman"/>
          <w:b w:val="false"/>
          <w:i w:val="false"/>
          <w:color w:val="000000"/>
          <w:sz w:val="28"/>
        </w:rPr>
        <w:t>
      71. Государственная экспертная организация проводит проверку представленной информации заявителем, а также при выявлении несоответствия корректирует занесенные данные и обновляет итоговые документы:</w:t>
      </w:r>
    </w:p>
    <w:bookmarkEnd w:id="287"/>
    <w:bookmarkStart w:name="z305" w:id="288"/>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ІА, типа ІБ и типа II с проведением лабораторных испытаний, при внесении изменений в регистрационное досье типа ІА, типа ІБ и типа II без проведения лабораторных испытаний - в срок не превышающий 3 (три) рабочих дней;</w:t>
      </w:r>
    </w:p>
    <w:bookmarkEnd w:id="288"/>
    <w:bookmarkStart w:name="z306" w:id="289"/>
    <w:p>
      <w:pPr>
        <w:spacing w:after="0"/>
        <w:ind w:left="0"/>
        <w:jc w:val="both"/>
      </w:pPr>
      <w:r>
        <w:rPr>
          <w:rFonts w:ascii="Times New Roman"/>
          <w:b w:val="false"/>
          <w:i w:val="false"/>
          <w:color w:val="000000"/>
          <w:sz w:val="28"/>
        </w:rPr>
        <w:t>
      при ускоренной регистрации лекарственного средства и при совместной процедуре регистрации с ВОЗ - в срок не превышающий 1 (один) рабочих дней.</w:t>
      </w:r>
    </w:p>
    <w:bookmarkEnd w:id="289"/>
    <w:bookmarkStart w:name="z307" w:id="290"/>
    <w:p>
      <w:pPr>
        <w:spacing w:after="0"/>
        <w:ind w:left="0"/>
        <w:jc w:val="both"/>
      </w:pPr>
      <w:r>
        <w:rPr>
          <w:rFonts w:ascii="Times New Roman"/>
          <w:b w:val="false"/>
          <w:i w:val="false"/>
          <w:color w:val="000000"/>
          <w:sz w:val="28"/>
        </w:rPr>
        <w:t xml:space="preserve">
      72. По результатам проведенной экспертизы лекарственного средства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и заключение о безопасности, качестве и эффективности лекарственного средства, заявленного на экспертизу изменений, вносимых в регистрационное досье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290"/>
    <w:bookmarkStart w:name="z308" w:id="291"/>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ІА, типа ІБ и типа II с проведением лабораторных испытаний, при внесении изменений в регистрационное досье типа ІА, типа ІБ и типа II без проведения лабораторных испытаний, при ускоренной регистрации лекарственного средства - в срок не превышающий 5 (пять) рабочих дней;</w:t>
      </w:r>
    </w:p>
    <w:bookmarkEnd w:id="291"/>
    <w:bookmarkStart w:name="z309" w:id="292"/>
    <w:p>
      <w:pPr>
        <w:spacing w:after="0"/>
        <w:ind w:left="0"/>
        <w:jc w:val="both"/>
      </w:pPr>
      <w:r>
        <w:rPr>
          <w:rFonts w:ascii="Times New Roman"/>
          <w:b w:val="false"/>
          <w:i w:val="false"/>
          <w:color w:val="000000"/>
          <w:sz w:val="28"/>
        </w:rPr>
        <w:t>
      при совместной процедуре регистрации с ВОЗ - в срок не превышающий 1 (один) рабочих дней.</w:t>
      </w:r>
    </w:p>
    <w:bookmarkEnd w:id="292"/>
    <w:bookmarkStart w:name="z310" w:id="293"/>
    <w:p>
      <w:pPr>
        <w:spacing w:after="0"/>
        <w:ind w:left="0"/>
        <w:jc w:val="both"/>
      </w:pPr>
      <w:r>
        <w:rPr>
          <w:rFonts w:ascii="Times New Roman"/>
          <w:b w:val="false"/>
          <w:i w:val="false"/>
          <w:color w:val="000000"/>
          <w:sz w:val="28"/>
        </w:rPr>
        <w:t>
      73. По результатам положительного заключения о безопасности, качестве и эффективности лекарственного средства, заявленного на экспертизу и заключения о безопасности, качестве и эффективности лекарственного средства, заявленного на экспертизу изменений, вносимых в регистрационное досье, формируются следующие электронные документы, подписанные электронно-цифровой подписью руководителя государственного органа:</w:t>
      </w:r>
    </w:p>
    <w:bookmarkEnd w:id="293"/>
    <w:bookmarkStart w:name="z311" w:id="294"/>
    <w:p>
      <w:pPr>
        <w:spacing w:after="0"/>
        <w:ind w:left="0"/>
        <w:jc w:val="both"/>
      </w:pPr>
      <w:r>
        <w:rPr>
          <w:rFonts w:ascii="Times New Roman"/>
          <w:b w:val="false"/>
          <w:i w:val="false"/>
          <w:color w:val="000000"/>
          <w:sz w:val="28"/>
        </w:rPr>
        <w:t>
      1) регистрационное удостоверение, действующее на территории Республики Казахстан согласно приложения 4 к настоящим Правилам;</w:t>
      </w:r>
    </w:p>
    <w:bookmarkEnd w:id="294"/>
    <w:bookmarkStart w:name="z312" w:id="295"/>
    <w:p>
      <w:pPr>
        <w:spacing w:after="0"/>
        <w:ind w:left="0"/>
        <w:jc w:val="both"/>
      </w:pPr>
      <w:r>
        <w:rPr>
          <w:rFonts w:ascii="Times New Roman"/>
          <w:b w:val="false"/>
          <w:i w:val="false"/>
          <w:color w:val="000000"/>
          <w:sz w:val="28"/>
        </w:rPr>
        <w:t>
      2) зарегистрированные инструкция (листок-вкладыш)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w:t>
      </w:r>
    </w:p>
    <w:bookmarkEnd w:id="295"/>
    <w:bookmarkStart w:name="z313" w:id="296"/>
    <w:p>
      <w:pPr>
        <w:spacing w:after="0"/>
        <w:ind w:left="0"/>
        <w:jc w:val="both"/>
      </w:pPr>
      <w:r>
        <w:rPr>
          <w:rFonts w:ascii="Times New Roman"/>
          <w:b w:val="false"/>
          <w:i w:val="false"/>
          <w:color w:val="000000"/>
          <w:sz w:val="28"/>
        </w:rPr>
        <w:t>
      3) зарегистрированные макеты упаковок, этикеток, стикеров на лекарственные средства, медицинские изделия на казахском и русском языках.</w:t>
      </w:r>
    </w:p>
    <w:bookmarkEnd w:id="296"/>
    <w:bookmarkStart w:name="z314" w:id="297"/>
    <w:p>
      <w:pPr>
        <w:spacing w:after="0"/>
        <w:ind w:left="0"/>
        <w:jc w:val="both"/>
      </w:pPr>
      <w:r>
        <w:rPr>
          <w:rFonts w:ascii="Times New Roman"/>
          <w:b w:val="false"/>
          <w:i w:val="false"/>
          <w:color w:val="000000"/>
          <w:sz w:val="28"/>
        </w:rPr>
        <w:t>
      74.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о безопасности, качестве и эффективности лекарственного средства.</w:t>
      </w:r>
    </w:p>
    <w:bookmarkEnd w:id="297"/>
    <w:bookmarkStart w:name="z315" w:id="298"/>
    <w:p>
      <w:pPr>
        <w:spacing w:after="0"/>
        <w:ind w:left="0"/>
        <w:jc w:val="both"/>
      </w:pPr>
      <w:r>
        <w:rPr>
          <w:rFonts w:ascii="Times New Roman"/>
          <w:b w:val="false"/>
          <w:i w:val="false"/>
          <w:color w:val="000000"/>
          <w:sz w:val="28"/>
        </w:rPr>
        <w:t>
      75. В случаях отрицательного заключения о безопасности, качестве и эффективности лекарственного средства или отзыва заявителем заявления на экспертизу после начала проведения экспертизы, стоимость проведения экспертных работ заявителю не возвращается.</w:t>
      </w:r>
    </w:p>
    <w:bookmarkEnd w:id="298"/>
    <w:bookmarkStart w:name="z316" w:id="299"/>
    <w:p>
      <w:pPr>
        <w:spacing w:after="0"/>
        <w:ind w:left="0"/>
        <w:jc w:val="both"/>
      </w:pPr>
      <w:r>
        <w:rPr>
          <w:rFonts w:ascii="Times New Roman"/>
          <w:b w:val="false"/>
          <w:i w:val="false"/>
          <w:color w:val="000000"/>
          <w:sz w:val="28"/>
        </w:rPr>
        <w:t xml:space="preserve">
      76. По результатам экспертизы государственная экспертная организация формирует сводный отчет по безопасности, качеству и эффективности лекарственного препарата в соответствии с </w:t>
      </w:r>
      <w:r>
        <w:rPr>
          <w:rFonts w:ascii="Times New Roman"/>
          <w:b w:val="false"/>
          <w:i w:val="false"/>
          <w:color w:val="000000"/>
          <w:sz w:val="28"/>
        </w:rPr>
        <w:t>приложением 27</w:t>
      </w:r>
      <w:r>
        <w:rPr>
          <w:rFonts w:ascii="Times New Roman"/>
          <w:b w:val="false"/>
          <w:i w:val="false"/>
          <w:color w:val="000000"/>
          <w:sz w:val="28"/>
        </w:rPr>
        <w:t xml:space="preserve"> к настоящим Правилам, не конфиденциальная часть которого размещается на интернет-ресурсе государственной экспертной организации.</w:t>
      </w:r>
    </w:p>
    <w:bookmarkEnd w:id="299"/>
    <w:bookmarkStart w:name="z317" w:id="300"/>
    <w:p>
      <w:pPr>
        <w:spacing w:after="0"/>
        <w:ind w:left="0"/>
        <w:jc w:val="both"/>
      </w:pPr>
      <w:r>
        <w:rPr>
          <w:rFonts w:ascii="Times New Roman"/>
          <w:b w:val="false"/>
          <w:i w:val="false"/>
          <w:color w:val="000000"/>
          <w:sz w:val="28"/>
        </w:rPr>
        <w:t>
      77.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заявителем по запросу государственной экспертной организации, отчет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качеству и эффективности, общую характеристику лекарственного средства, инструкцию по медицинскому применению (листок-вкладыш), нормативный документ по качеству лекарственных средств, зарегистрированные макеты упаковок, этикеток, стикеров, хранящиеся в электронном архиве.</w:t>
      </w:r>
    </w:p>
    <w:bookmarkEnd w:id="300"/>
    <w:bookmarkStart w:name="z318" w:id="301"/>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bookmarkEnd w:id="301"/>
    <w:bookmarkStart w:name="z319" w:id="302"/>
    <w:p>
      <w:pPr>
        <w:spacing w:after="0"/>
        <w:ind w:left="0"/>
        <w:jc w:val="both"/>
      </w:pPr>
      <w:r>
        <w:rPr>
          <w:rFonts w:ascii="Times New Roman"/>
          <w:b w:val="false"/>
          <w:i w:val="false"/>
          <w:color w:val="000000"/>
          <w:sz w:val="28"/>
        </w:rPr>
        <w:t>
      Регистрационное досье хранится в электронном архиве на электронном носителе в течение десяти лет.</w:t>
      </w:r>
    </w:p>
    <w:bookmarkEnd w:id="302"/>
    <w:bookmarkStart w:name="z320" w:id="303"/>
    <w:p>
      <w:pPr>
        <w:spacing w:after="0"/>
        <w:ind w:left="0"/>
        <w:jc w:val="both"/>
      </w:pPr>
      <w:r>
        <w:rPr>
          <w:rFonts w:ascii="Times New Roman"/>
          <w:b w:val="false"/>
          <w:i w:val="false"/>
          <w:color w:val="000000"/>
          <w:sz w:val="28"/>
        </w:rPr>
        <w:t>
      78. При государственной регистрации устанавливается срок действия регистрационного удостоверения для лекарственных средств – 5 лет, за исключением лекарственных средств, произведенных в Республике Казахстан.</w:t>
      </w:r>
    </w:p>
    <w:bookmarkEnd w:id="303"/>
    <w:bookmarkStart w:name="z321" w:id="304"/>
    <w:p>
      <w:pPr>
        <w:spacing w:after="0"/>
        <w:ind w:left="0"/>
        <w:jc w:val="both"/>
      </w:pPr>
      <w:r>
        <w:rPr>
          <w:rFonts w:ascii="Times New Roman"/>
          <w:b w:val="false"/>
          <w:i w:val="false"/>
          <w:color w:val="000000"/>
          <w:sz w:val="28"/>
        </w:rPr>
        <w:t>
      При государственной регистрации лекарственных средств, произведенных в Республике Казахстан выдается бессрочное регистрационное удостоверение.</w:t>
      </w:r>
    </w:p>
    <w:bookmarkEnd w:id="304"/>
    <w:bookmarkStart w:name="z322" w:id="305"/>
    <w:p>
      <w:pPr>
        <w:spacing w:after="0"/>
        <w:ind w:left="0"/>
        <w:jc w:val="both"/>
      </w:pPr>
      <w:r>
        <w:rPr>
          <w:rFonts w:ascii="Times New Roman"/>
          <w:b w:val="false"/>
          <w:i w:val="false"/>
          <w:color w:val="000000"/>
          <w:sz w:val="28"/>
        </w:rPr>
        <w:t>
      При перерегистрации выдается бессрочное регистрационное удостоверение на лекарственные средства.</w:t>
      </w:r>
    </w:p>
    <w:bookmarkEnd w:id="305"/>
    <w:bookmarkStart w:name="z323" w:id="306"/>
    <w:p>
      <w:pPr>
        <w:spacing w:after="0"/>
        <w:ind w:left="0"/>
        <w:jc w:val="left"/>
      </w:pPr>
      <w:r>
        <w:rPr>
          <w:rFonts w:ascii="Times New Roman"/>
          <w:b/>
          <w:i w:val="false"/>
          <w:color w:val="000000"/>
        </w:rPr>
        <w:t xml:space="preserve"> Параграф 4. Порядок регистрации и внесения изменения в цены производителя, формирования предельных цен на лекарственные средства</w:t>
      </w:r>
    </w:p>
    <w:bookmarkEnd w:id="306"/>
    <w:bookmarkStart w:name="z324" w:id="307"/>
    <w:p>
      <w:pPr>
        <w:spacing w:after="0"/>
        <w:ind w:left="0"/>
        <w:jc w:val="both"/>
      </w:pPr>
      <w:r>
        <w:rPr>
          <w:rFonts w:ascii="Times New Roman"/>
          <w:b w:val="false"/>
          <w:i w:val="false"/>
          <w:color w:val="000000"/>
          <w:sz w:val="28"/>
        </w:rPr>
        <w:t>
      79. Для регистрации или внесения изменений в зарегистрированную цену производителя ЛС, заявитель предоставляет в государственную экспертную организацию заявление по форме, согласно приложению 1 к настоящим Правилам.</w:t>
      </w:r>
    </w:p>
    <w:bookmarkEnd w:id="307"/>
    <w:bookmarkStart w:name="z325" w:id="308"/>
    <w:p>
      <w:pPr>
        <w:spacing w:after="0"/>
        <w:ind w:left="0"/>
        <w:jc w:val="both"/>
      </w:pPr>
      <w:r>
        <w:rPr>
          <w:rFonts w:ascii="Times New Roman"/>
          <w:b w:val="false"/>
          <w:i w:val="false"/>
          <w:color w:val="000000"/>
          <w:sz w:val="28"/>
        </w:rPr>
        <w:t>
      В случае ввоза ЛС на территорию Республики Казахстан после регистрации цены на ЛС, заявитель в течение 60 (шестьдесят) календарных дней со дня ввоза в обязательном порядке вносит изменение в ранее зарегистрированную цену производителя.</w:t>
      </w:r>
    </w:p>
    <w:bookmarkEnd w:id="308"/>
    <w:bookmarkStart w:name="z326" w:id="309"/>
    <w:p>
      <w:pPr>
        <w:spacing w:after="0"/>
        <w:ind w:left="0"/>
        <w:jc w:val="both"/>
      </w:pPr>
      <w:r>
        <w:rPr>
          <w:rFonts w:ascii="Times New Roman"/>
          <w:b w:val="false"/>
          <w:i w:val="false"/>
          <w:color w:val="000000"/>
          <w:sz w:val="28"/>
        </w:rPr>
        <w:t>
      80. При регистрации цены производителя ЛС к заявлению прилагаются следующие документы:</w:t>
      </w:r>
    </w:p>
    <w:bookmarkEnd w:id="309"/>
    <w:bookmarkStart w:name="z327" w:id="310"/>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внесение изменений в цену производителя.</w:t>
      </w:r>
    </w:p>
    <w:bookmarkEnd w:id="310"/>
    <w:bookmarkStart w:name="z328" w:id="311"/>
    <w:p>
      <w:pPr>
        <w:spacing w:after="0"/>
        <w:ind w:left="0"/>
        <w:jc w:val="both"/>
      </w:pPr>
      <w:r>
        <w:rPr>
          <w:rFonts w:ascii="Times New Roman"/>
          <w:b w:val="false"/>
          <w:i w:val="false"/>
          <w:color w:val="000000"/>
          <w:sz w:val="28"/>
        </w:rPr>
        <w:t>
      2) для иностранных производителей ЛС и для заказчиков контрактного производства ЛС: информация на фирменном бланке заявителя, заверенная подписью уполномоченного лица заявителя о ценах в референтных странах, в случае отсутствия цен в референтных странах - в стране производителя.</w:t>
      </w:r>
    </w:p>
    <w:bookmarkEnd w:id="311"/>
    <w:bookmarkStart w:name="z329" w:id="312"/>
    <w:p>
      <w:pPr>
        <w:spacing w:after="0"/>
        <w:ind w:left="0"/>
        <w:jc w:val="both"/>
      </w:pPr>
      <w:r>
        <w:rPr>
          <w:rFonts w:ascii="Times New Roman"/>
          <w:b w:val="false"/>
          <w:i w:val="false"/>
          <w:color w:val="000000"/>
          <w:sz w:val="28"/>
        </w:rPr>
        <w:t>
      81. Регистрация цены производителя ЛС и внесение изменений в зарегистрированную цену производителя ЛС осуществляется на основании поданного заявления в срок не позднее 10 (десять) рабочих дней со дня предоставления заявителем заявления.</w:t>
      </w:r>
    </w:p>
    <w:bookmarkEnd w:id="312"/>
    <w:bookmarkStart w:name="z330" w:id="313"/>
    <w:p>
      <w:pPr>
        <w:spacing w:after="0"/>
        <w:ind w:left="0"/>
        <w:jc w:val="both"/>
      </w:pPr>
      <w:r>
        <w:rPr>
          <w:rFonts w:ascii="Times New Roman"/>
          <w:b w:val="false"/>
          <w:i w:val="false"/>
          <w:color w:val="000000"/>
          <w:sz w:val="28"/>
        </w:rPr>
        <w:t>
      82. Государственная экспертная организация регистрирует цену производителя при соответствии следующим критериям:</w:t>
      </w:r>
    </w:p>
    <w:bookmarkEnd w:id="313"/>
    <w:bookmarkStart w:name="z331" w:id="314"/>
    <w:p>
      <w:pPr>
        <w:spacing w:after="0"/>
        <w:ind w:left="0"/>
        <w:jc w:val="both"/>
      </w:pPr>
      <w:r>
        <w:rPr>
          <w:rFonts w:ascii="Times New Roman"/>
          <w:b w:val="false"/>
          <w:i w:val="false"/>
          <w:color w:val="000000"/>
          <w:sz w:val="28"/>
        </w:rPr>
        <w:t>
      1) предоставленная цена производителя для ввозимых ЛС для Республики Казахстан не превышает среднее значение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w:t>
      </w:r>
    </w:p>
    <w:bookmarkEnd w:id="314"/>
    <w:bookmarkStart w:name="z332" w:id="315"/>
    <w:p>
      <w:pPr>
        <w:spacing w:after="0"/>
        <w:ind w:left="0"/>
        <w:jc w:val="both"/>
      </w:pPr>
      <w:r>
        <w:rPr>
          <w:rFonts w:ascii="Times New Roman"/>
          <w:b w:val="false"/>
          <w:i w:val="false"/>
          <w:color w:val="000000"/>
          <w:sz w:val="28"/>
        </w:rPr>
        <w:t>
      При рассмотрении цен учитывается минимальное значение цен, из числа сведений, указанных в части первой настоящего подпункта.</w:t>
      </w:r>
    </w:p>
    <w:bookmarkEnd w:id="315"/>
    <w:bookmarkStart w:name="z333" w:id="316"/>
    <w:p>
      <w:pPr>
        <w:spacing w:after="0"/>
        <w:ind w:left="0"/>
        <w:jc w:val="both"/>
      </w:pPr>
      <w:r>
        <w:rPr>
          <w:rFonts w:ascii="Times New Roman"/>
          <w:b w:val="false"/>
          <w:i w:val="false"/>
          <w:color w:val="000000"/>
          <w:sz w:val="28"/>
        </w:rPr>
        <w:t>
      При отсутствии государственной регистрации ЛС в референтных странах, цена производителя не превышает значения цены в стране-производителя.</w:t>
      </w:r>
    </w:p>
    <w:bookmarkEnd w:id="316"/>
    <w:bookmarkStart w:name="z334" w:id="317"/>
    <w:p>
      <w:pPr>
        <w:spacing w:after="0"/>
        <w:ind w:left="0"/>
        <w:jc w:val="both"/>
      </w:pPr>
      <w:r>
        <w:rPr>
          <w:rFonts w:ascii="Times New Roman"/>
          <w:b w:val="false"/>
          <w:i w:val="false"/>
          <w:color w:val="000000"/>
          <w:sz w:val="28"/>
        </w:rPr>
        <w:t>
      83. При внесении изменений в зарегистрированную цену производителя ЛС, к заявлению прилагаются следующие документы:</w:t>
      </w:r>
    </w:p>
    <w:bookmarkEnd w:id="317"/>
    <w:bookmarkStart w:name="z335" w:id="318"/>
    <w:p>
      <w:pPr>
        <w:spacing w:after="0"/>
        <w:ind w:left="0"/>
        <w:jc w:val="both"/>
      </w:pPr>
      <w:r>
        <w:rPr>
          <w:rFonts w:ascii="Times New Roman"/>
          <w:b w:val="false"/>
          <w:i w:val="false"/>
          <w:color w:val="000000"/>
          <w:sz w:val="28"/>
        </w:rPr>
        <w:t>
      Для отечественных производителей:</w:t>
      </w:r>
    </w:p>
    <w:bookmarkEnd w:id="318"/>
    <w:bookmarkStart w:name="z336" w:id="319"/>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внесение измененй в цену производителя;</w:t>
      </w:r>
    </w:p>
    <w:bookmarkEnd w:id="319"/>
    <w:bookmarkStart w:name="z337" w:id="320"/>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ЛС реализуемых в других странах за 12 месяцев, предшествующих дате подачи заявления на регистрацию либо внесения изменений в зарегистрированную цену.</w:t>
      </w:r>
    </w:p>
    <w:bookmarkEnd w:id="320"/>
    <w:bookmarkStart w:name="z338" w:id="321"/>
    <w:p>
      <w:pPr>
        <w:spacing w:after="0"/>
        <w:ind w:left="0"/>
        <w:jc w:val="both"/>
      </w:pPr>
      <w:r>
        <w:rPr>
          <w:rFonts w:ascii="Times New Roman"/>
          <w:b w:val="false"/>
          <w:i w:val="false"/>
          <w:color w:val="000000"/>
          <w:sz w:val="28"/>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bookmarkEnd w:id="321"/>
    <w:bookmarkStart w:name="z339" w:id="322"/>
    <w:p>
      <w:pPr>
        <w:spacing w:after="0"/>
        <w:ind w:left="0"/>
        <w:jc w:val="both"/>
      </w:pPr>
      <w:r>
        <w:rPr>
          <w:rFonts w:ascii="Times New Roman"/>
          <w:b w:val="false"/>
          <w:i w:val="false"/>
          <w:color w:val="000000"/>
          <w:sz w:val="28"/>
        </w:rPr>
        <w:t>
      3)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производство ЛС.</w:t>
      </w:r>
    </w:p>
    <w:bookmarkEnd w:id="322"/>
    <w:bookmarkStart w:name="z340" w:id="323"/>
    <w:p>
      <w:pPr>
        <w:spacing w:after="0"/>
        <w:ind w:left="0"/>
        <w:jc w:val="both"/>
      </w:pPr>
      <w:r>
        <w:rPr>
          <w:rFonts w:ascii="Times New Roman"/>
          <w:b w:val="false"/>
          <w:i w:val="false"/>
          <w:color w:val="000000"/>
          <w:sz w:val="28"/>
        </w:rPr>
        <w:t>
      Для заказчиков контрактного производства ЛС:</w:t>
      </w:r>
    </w:p>
    <w:bookmarkEnd w:id="323"/>
    <w:bookmarkStart w:name="z341" w:id="324"/>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внесение измененй в цену производителя;</w:t>
      </w:r>
    </w:p>
    <w:bookmarkEnd w:id="324"/>
    <w:bookmarkStart w:name="z342" w:id="325"/>
    <w:p>
      <w:pPr>
        <w:spacing w:after="0"/>
        <w:ind w:left="0"/>
        <w:jc w:val="both"/>
      </w:pPr>
      <w:r>
        <w:rPr>
          <w:rFonts w:ascii="Times New Roman"/>
          <w:b w:val="false"/>
          <w:i w:val="false"/>
          <w:color w:val="000000"/>
          <w:sz w:val="28"/>
        </w:rPr>
        <w:t>
      2) информация на фирменном бланке заявителя, заверенная подписью уполномоченного лица заявителя о ценах в референтных странах, в случае отсутствия цен в референтных странах, в стране производителя;</w:t>
      </w:r>
    </w:p>
    <w:bookmarkEnd w:id="325"/>
    <w:bookmarkStart w:name="z343" w:id="326"/>
    <w:p>
      <w:pPr>
        <w:spacing w:after="0"/>
        <w:ind w:left="0"/>
        <w:jc w:val="both"/>
      </w:pPr>
      <w:r>
        <w:rPr>
          <w:rFonts w:ascii="Times New Roman"/>
          <w:b w:val="false"/>
          <w:i w:val="false"/>
          <w:color w:val="000000"/>
          <w:sz w:val="28"/>
        </w:rPr>
        <w:t>
      3) копия долгосрочного договора поставки с заказчиком контрактного производства ЛС с информацией о цене производителя ЛС, действующего на момент подачи заявления на регистрацию либо внесения изменений в зарегистрированную цену;</w:t>
      </w:r>
    </w:p>
    <w:bookmarkEnd w:id="326"/>
    <w:bookmarkStart w:name="z344" w:id="327"/>
    <w:p>
      <w:pPr>
        <w:spacing w:after="0"/>
        <w:ind w:left="0"/>
        <w:jc w:val="both"/>
      </w:pPr>
      <w:r>
        <w:rPr>
          <w:rFonts w:ascii="Times New Roman"/>
          <w:b w:val="false"/>
          <w:i w:val="false"/>
          <w:color w:val="000000"/>
          <w:sz w:val="28"/>
        </w:rPr>
        <w:t>
      4)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изменения зарегистрированной цены предоставляются документы, подтверждающие производство ЛС (копия сертификата о соответствии продукции).</w:t>
      </w:r>
    </w:p>
    <w:bookmarkEnd w:id="327"/>
    <w:bookmarkStart w:name="z345" w:id="328"/>
    <w:p>
      <w:pPr>
        <w:spacing w:after="0"/>
        <w:ind w:left="0"/>
        <w:jc w:val="both"/>
      </w:pPr>
      <w:r>
        <w:rPr>
          <w:rFonts w:ascii="Times New Roman"/>
          <w:b w:val="false"/>
          <w:i w:val="false"/>
          <w:color w:val="000000"/>
          <w:sz w:val="28"/>
        </w:rPr>
        <w:t>
      Для иностранных производителей:</w:t>
      </w:r>
    </w:p>
    <w:bookmarkEnd w:id="328"/>
    <w:bookmarkStart w:name="z346" w:id="329"/>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внесние изменений в цену производителя, включая право предоставлять информацию о ценах в референтных странах и о ценах фактических ввозов;</w:t>
      </w:r>
    </w:p>
    <w:bookmarkEnd w:id="329"/>
    <w:bookmarkStart w:name="z347" w:id="330"/>
    <w:p>
      <w:pPr>
        <w:spacing w:after="0"/>
        <w:ind w:left="0"/>
        <w:jc w:val="both"/>
      </w:pPr>
      <w:r>
        <w:rPr>
          <w:rFonts w:ascii="Times New Roman"/>
          <w:b w:val="false"/>
          <w:i w:val="false"/>
          <w:color w:val="000000"/>
          <w:sz w:val="28"/>
        </w:rPr>
        <w:t>
      2) копия документа, подтверждающая цену ЛС (копия инвойса (накладной), счет-фактуры) за последние 12 месяцев (при наличии фактического ввоза), за исключением случаев ввоза на территорию Республики Казахстан ЛС на основаниях, предусмотренных подпунктом 4) статьи 252 Кодекса.</w:t>
      </w:r>
    </w:p>
    <w:bookmarkEnd w:id="330"/>
    <w:bookmarkStart w:name="z348" w:id="331"/>
    <w:p>
      <w:pPr>
        <w:spacing w:after="0"/>
        <w:ind w:left="0"/>
        <w:jc w:val="both"/>
      </w:pPr>
      <w:r>
        <w:rPr>
          <w:rFonts w:ascii="Times New Roman"/>
          <w:b w:val="false"/>
          <w:i w:val="false"/>
          <w:color w:val="000000"/>
          <w:sz w:val="28"/>
        </w:rPr>
        <w:t>
      При отсутствии фактических ввозов за последние 12 месяцев, предоставляются копии документов за предыдущий период 12 месяцев.</w:t>
      </w:r>
    </w:p>
    <w:bookmarkEnd w:id="331"/>
    <w:bookmarkStart w:name="z349" w:id="332"/>
    <w:p>
      <w:pPr>
        <w:spacing w:after="0"/>
        <w:ind w:left="0"/>
        <w:jc w:val="both"/>
      </w:pPr>
      <w:r>
        <w:rPr>
          <w:rFonts w:ascii="Times New Roman"/>
          <w:b w:val="false"/>
          <w:i w:val="false"/>
          <w:color w:val="000000"/>
          <w:sz w:val="28"/>
        </w:rPr>
        <w:t>
      При отсутствии фактических ввозов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332"/>
    <w:bookmarkStart w:name="z350" w:id="333"/>
    <w:p>
      <w:pPr>
        <w:spacing w:after="0"/>
        <w:ind w:left="0"/>
        <w:jc w:val="both"/>
      </w:pPr>
      <w:r>
        <w:rPr>
          <w:rFonts w:ascii="Times New Roman"/>
          <w:b w:val="false"/>
          <w:i w:val="false"/>
          <w:color w:val="000000"/>
          <w:sz w:val="28"/>
        </w:rPr>
        <w:t>
      3) копия таможенной декларации к документу, указанному в подпункте 1) пункта 6 (для иностранных производителей);</w:t>
      </w:r>
    </w:p>
    <w:bookmarkEnd w:id="333"/>
    <w:bookmarkStart w:name="z351" w:id="334"/>
    <w:p>
      <w:pPr>
        <w:spacing w:after="0"/>
        <w:ind w:left="0"/>
        <w:jc w:val="both"/>
      </w:pPr>
      <w:r>
        <w:rPr>
          <w:rFonts w:ascii="Times New Roman"/>
          <w:b w:val="false"/>
          <w:i w:val="false"/>
          <w:color w:val="000000"/>
          <w:sz w:val="28"/>
        </w:rPr>
        <w:t>
      4) копия контракта или договора о приобретении ЛС с ценой, действующей на момент подачи заявления на изменение зарегистрированной цены ЛС;</w:t>
      </w:r>
    </w:p>
    <w:bookmarkEnd w:id="334"/>
    <w:bookmarkStart w:name="z352" w:id="335"/>
    <w:p>
      <w:pPr>
        <w:spacing w:after="0"/>
        <w:ind w:left="0"/>
        <w:jc w:val="both"/>
      </w:pPr>
      <w:r>
        <w:rPr>
          <w:rFonts w:ascii="Times New Roman"/>
          <w:b w:val="false"/>
          <w:i w:val="false"/>
          <w:color w:val="000000"/>
          <w:sz w:val="28"/>
        </w:rPr>
        <w:t>
      5)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ЛС: копия сертификата соответствии продукции, копия таможенной декларации.</w:t>
      </w:r>
    </w:p>
    <w:bookmarkEnd w:id="335"/>
    <w:bookmarkStart w:name="z353" w:id="336"/>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w:t>
      </w:r>
    </w:p>
    <w:bookmarkEnd w:id="336"/>
    <w:bookmarkStart w:name="z354" w:id="337"/>
    <w:p>
      <w:pPr>
        <w:spacing w:after="0"/>
        <w:ind w:left="0"/>
        <w:jc w:val="both"/>
      </w:pPr>
      <w:r>
        <w:rPr>
          <w:rFonts w:ascii="Times New Roman"/>
          <w:b w:val="false"/>
          <w:i w:val="false"/>
          <w:color w:val="000000"/>
          <w:sz w:val="28"/>
        </w:rPr>
        <w:t>
      84. Внесение изменений в зарегистрированную цену производителя лекарственных средств производится на основании заявления и прилагаемых документов, указанных в пункте 83 настоящих Правил.</w:t>
      </w:r>
    </w:p>
    <w:bookmarkEnd w:id="337"/>
    <w:bookmarkStart w:name="z355" w:id="338"/>
    <w:p>
      <w:pPr>
        <w:spacing w:after="0"/>
        <w:ind w:left="0"/>
        <w:jc w:val="both"/>
      </w:pPr>
      <w:r>
        <w:rPr>
          <w:rFonts w:ascii="Times New Roman"/>
          <w:b w:val="false"/>
          <w:i w:val="false"/>
          <w:color w:val="000000"/>
          <w:sz w:val="28"/>
        </w:rPr>
        <w:t>
      85. Внесение изменений в зарегистрированную цену производителя для ввозимых ЛС,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ввозов в Республику Казахстан за последние 12 месяцев действия регистрационного удостоверения.</w:t>
      </w:r>
    </w:p>
    <w:bookmarkEnd w:id="338"/>
    <w:bookmarkStart w:name="z356" w:id="339"/>
    <w:p>
      <w:pPr>
        <w:spacing w:after="0"/>
        <w:ind w:left="0"/>
        <w:jc w:val="both"/>
      </w:pPr>
      <w:r>
        <w:rPr>
          <w:rFonts w:ascii="Times New Roman"/>
          <w:b w:val="false"/>
          <w:i w:val="false"/>
          <w:color w:val="000000"/>
          <w:sz w:val="28"/>
        </w:rPr>
        <w:t>
      В случае отсутствия фактических ввозов за последние 12 месяцев, предоставляются копии документов за предыдущий период 12 месяцев.</w:t>
      </w:r>
    </w:p>
    <w:bookmarkEnd w:id="339"/>
    <w:bookmarkStart w:name="z357" w:id="340"/>
    <w:p>
      <w:pPr>
        <w:spacing w:after="0"/>
        <w:ind w:left="0"/>
        <w:jc w:val="both"/>
      </w:pPr>
      <w:r>
        <w:rPr>
          <w:rFonts w:ascii="Times New Roman"/>
          <w:b w:val="false"/>
          <w:i w:val="false"/>
          <w:color w:val="000000"/>
          <w:sz w:val="28"/>
        </w:rPr>
        <w:t>
      Внесение изменений в зарегистрированную цену производителя срок действия регистрационного удостоверения которых на момент подачи заявления приостановлен, осуществляется в порядке и в сроки, предусмотренные пунктами 79, 80, 81, 82, 83, 84 и 85 настоящих Правил.</w:t>
      </w:r>
    </w:p>
    <w:bookmarkEnd w:id="340"/>
    <w:bookmarkStart w:name="z358" w:id="341"/>
    <w:p>
      <w:pPr>
        <w:spacing w:after="0"/>
        <w:ind w:left="0"/>
        <w:jc w:val="both"/>
      </w:pPr>
      <w:r>
        <w:rPr>
          <w:rFonts w:ascii="Times New Roman"/>
          <w:b w:val="false"/>
          <w:i w:val="false"/>
          <w:color w:val="000000"/>
          <w:sz w:val="28"/>
        </w:rPr>
        <w:t>
      86. При отсутствии ввоза на территорию Республики Казахстан ввозимого ЛС в течение последних 24 месяцев до внесения изменений в зарегистрированную цену производителя, цена производителя регистрируется на основании:</w:t>
      </w:r>
    </w:p>
    <w:bookmarkEnd w:id="341"/>
    <w:bookmarkStart w:name="z359" w:id="342"/>
    <w:p>
      <w:pPr>
        <w:spacing w:after="0"/>
        <w:ind w:left="0"/>
        <w:jc w:val="both"/>
      </w:pPr>
      <w:r>
        <w:rPr>
          <w:rFonts w:ascii="Times New Roman"/>
          <w:b w:val="false"/>
          <w:i w:val="false"/>
          <w:color w:val="000000"/>
          <w:sz w:val="28"/>
        </w:rPr>
        <w:t>
      1) контракта или договора о приобретении ЛС действующего на момент подачи заявления на внесение изменений в зарегистрированную цену производителя;</w:t>
      </w:r>
    </w:p>
    <w:bookmarkEnd w:id="342"/>
    <w:bookmarkStart w:name="z360" w:id="343"/>
    <w:p>
      <w:pPr>
        <w:spacing w:after="0"/>
        <w:ind w:left="0"/>
        <w:jc w:val="both"/>
      </w:pPr>
      <w:r>
        <w:rPr>
          <w:rFonts w:ascii="Times New Roman"/>
          <w:b w:val="false"/>
          <w:i w:val="false"/>
          <w:color w:val="000000"/>
          <w:sz w:val="28"/>
        </w:rPr>
        <w:t>
      2) сведений о цене в референтных странах или в стране-производителя при отсутствии государственной регистрации ЛС в референтных странах.</w:t>
      </w:r>
    </w:p>
    <w:bookmarkEnd w:id="343"/>
    <w:bookmarkStart w:name="z361" w:id="344"/>
    <w:p>
      <w:pPr>
        <w:spacing w:after="0"/>
        <w:ind w:left="0"/>
        <w:jc w:val="both"/>
      </w:pPr>
      <w:r>
        <w:rPr>
          <w:rFonts w:ascii="Times New Roman"/>
          <w:b w:val="false"/>
          <w:i w:val="false"/>
          <w:color w:val="000000"/>
          <w:sz w:val="28"/>
        </w:rPr>
        <w:t>
      87. Государственная экспертная организация производит внесение изменений в зарегистрированную цену производителя при соответствии следующим критериям:</w:t>
      </w:r>
    </w:p>
    <w:bookmarkEnd w:id="344"/>
    <w:bookmarkStart w:name="z362" w:id="345"/>
    <w:p>
      <w:pPr>
        <w:spacing w:after="0"/>
        <w:ind w:left="0"/>
        <w:jc w:val="both"/>
      </w:pPr>
      <w:r>
        <w:rPr>
          <w:rFonts w:ascii="Times New Roman"/>
          <w:b w:val="false"/>
          <w:i w:val="false"/>
          <w:color w:val="000000"/>
          <w:sz w:val="28"/>
        </w:rPr>
        <w:t>
      1) предоставленная цена производителя для ввозимых ЛС для Республики Казахстан не превышает среднее значение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w:t>
      </w:r>
    </w:p>
    <w:bookmarkEnd w:id="345"/>
    <w:bookmarkStart w:name="z363" w:id="346"/>
    <w:p>
      <w:pPr>
        <w:spacing w:after="0"/>
        <w:ind w:left="0"/>
        <w:jc w:val="both"/>
      </w:pPr>
      <w:r>
        <w:rPr>
          <w:rFonts w:ascii="Times New Roman"/>
          <w:b w:val="false"/>
          <w:i w:val="false"/>
          <w:color w:val="000000"/>
          <w:sz w:val="28"/>
        </w:rPr>
        <w:t>
      При рассмотрении цен учитывается минимальное значение цен, из числа сведений, указанных в части первой настоящего подпункта.</w:t>
      </w:r>
    </w:p>
    <w:bookmarkEnd w:id="346"/>
    <w:bookmarkStart w:name="z364" w:id="347"/>
    <w:p>
      <w:pPr>
        <w:spacing w:after="0"/>
        <w:ind w:left="0"/>
        <w:jc w:val="both"/>
      </w:pPr>
      <w:r>
        <w:rPr>
          <w:rFonts w:ascii="Times New Roman"/>
          <w:b w:val="false"/>
          <w:i w:val="false"/>
          <w:color w:val="000000"/>
          <w:sz w:val="28"/>
        </w:rPr>
        <w:t>
      При отсутствии государственной регистрации ЛС в референтных странах, цена производителя не превышает значения цены в стране-производителя;</w:t>
      </w:r>
    </w:p>
    <w:bookmarkEnd w:id="347"/>
    <w:bookmarkStart w:name="z365" w:id="348"/>
    <w:p>
      <w:pPr>
        <w:spacing w:after="0"/>
        <w:ind w:left="0"/>
        <w:jc w:val="both"/>
      </w:pPr>
      <w:r>
        <w:rPr>
          <w:rFonts w:ascii="Times New Roman"/>
          <w:b w:val="false"/>
          <w:i w:val="false"/>
          <w:color w:val="000000"/>
          <w:sz w:val="28"/>
        </w:rPr>
        <w:t>
      2) предоставленная цена производителя на ввозимые ЛС не выше значения цен, указанных в предоставленных документах, подтверждающих цену ЛС (копия инвойса, таможенной декларации или счет-фактуры (накладной)) последнего ввоза за вычетом скидки;</w:t>
      </w:r>
    </w:p>
    <w:bookmarkEnd w:id="348"/>
    <w:bookmarkStart w:name="z366" w:id="349"/>
    <w:p>
      <w:pPr>
        <w:spacing w:after="0"/>
        <w:ind w:left="0"/>
        <w:jc w:val="both"/>
      </w:pPr>
      <w:r>
        <w:rPr>
          <w:rFonts w:ascii="Times New Roman"/>
          <w:b w:val="false"/>
          <w:i w:val="false"/>
          <w:color w:val="000000"/>
          <w:sz w:val="28"/>
        </w:rPr>
        <w:t>
      3) предоставленная цена производителя на ввозимые ЛС не выше значения цены, указанной в предоставленных документах, подтверждающею цену ЛС в контракте или договоре о приобретении, действующего на момент подачи заявления на внесение изменений в зарегистрированную цену производителя;</w:t>
      </w:r>
    </w:p>
    <w:bookmarkEnd w:id="349"/>
    <w:bookmarkStart w:name="z367" w:id="350"/>
    <w:p>
      <w:pPr>
        <w:spacing w:after="0"/>
        <w:ind w:left="0"/>
        <w:jc w:val="both"/>
      </w:pPr>
      <w:r>
        <w:rPr>
          <w:rFonts w:ascii="Times New Roman"/>
          <w:b w:val="false"/>
          <w:i w:val="false"/>
          <w:color w:val="000000"/>
          <w:sz w:val="28"/>
        </w:rPr>
        <w:t>
      4) предоставленная цена отечественного производителя не превышает цен ЛС, реализуемых в других странах;</w:t>
      </w:r>
    </w:p>
    <w:bookmarkEnd w:id="350"/>
    <w:bookmarkStart w:name="z368" w:id="351"/>
    <w:p>
      <w:pPr>
        <w:spacing w:after="0"/>
        <w:ind w:left="0"/>
        <w:jc w:val="both"/>
      </w:pPr>
      <w:r>
        <w:rPr>
          <w:rFonts w:ascii="Times New Roman"/>
          <w:b w:val="false"/>
          <w:i w:val="false"/>
          <w:color w:val="000000"/>
          <w:sz w:val="28"/>
        </w:rPr>
        <w:t>
      5) предоставленная цена производителя не превышает цен ЛС долгосрочного договора поставки с заказчиком контрактного производства ЛС.</w:t>
      </w:r>
    </w:p>
    <w:bookmarkEnd w:id="351"/>
    <w:bookmarkStart w:name="z369" w:id="352"/>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w:t>
      </w:r>
    </w:p>
    <w:bookmarkEnd w:id="352"/>
    <w:bookmarkStart w:name="z370" w:id="353"/>
    <w:p>
      <w:pPr>
        <w:spacing w:after="0"/>
        <w:ind w:left="0"/>
        <w:jc w:val="both"/>
      </w:pPr>
      <w:r>
        <w:rPr>
          <w:rFonts w:ascii="Times New Roman"/>
          <w:b w:val="false"/>
          <w:i w:val="false"/>
          <w:color w:val="000000"/>
          <w:sz w:val="28"/>
        </w:rPr>
        <w:t>
      88. Государственная экспертная организация выдает заключение о регистрации цены либо о внесении изменений в зарегистрированную цену производителя, согласно приложению 5 к настоящим Правилам.</w:t>
      </w:r>
    </w:p>
    <w:bookmarkEnd w:id="353"/>
    <w:bookmarkStart w:name="z371" w:id="354"/>
    <w:p>
      <w:pPr>
        <w:spacing w:after="0"/>
        <w:ind w:left="0"/>
        <w:jc w:val="both"/>
      </w:pPr>
      <w:r>
        <w:rPr>
          <w:rFonts w:ascii="Times New Roman"/>
          <w:b w:val="false"/>
          <w:i w:val="false"/>
          <w:color w:val="000000"/>
          <w:sz w:val="28"/>
        </w:rPr>
        <w:t>
      89. В случае несоответствия зарегистрированной цены критериям, указанным в пунктах 82 и 87 настоящих Правил, государственная экспертная организация направляет мотивированный отказ в регистрации цены, либо во внесении изменений в зарегистрированную цену производителя по форме, согласно приложению 10 к настоящим Правилам.</w:t>
      </w:r>
    </w:p>
    <w:bookmarkEnd w:id="354"/>
    <w:bookmarkStart w:name="z372" w:id="355"/>
    <w:p>
      <w:pPr>
        <w:spacing w:after="0"/>
        <w:ind w:left="0"/>
        <w:jc w:val="both"/>
      </w:pPr>
      <w:r>
        <w:rPr>
          <w:rFonts w:ascii="Times New Roman"/>
          <w:b w:val="false"/>
          <w:i w:val="false"/>
          <w:color w:val="000000"/>
          <w:sz w:val="28"/>
        </w:rPr>
        <w:t>
      90. Заявитель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заявителем недостоверных данных является основанием для отказа в регистрации цены или внесении изменений в зарегистрированную цену производителя.</w:t>
      </w:r>
    </w:p>
    <w:bookmarkEnd w:id="355"/>
    <w:bookmarkStart w:name="z373" w:id="356"/>
    <w:p>
      <w:pPr>
        <w:spacing w:after="0"/>
        <w:ind w:left="0"/>
        <w:jc w:val="both"/>
      </w:pPr>
      <w:r>
        <w:rPr>
          <w:rFonts w:ascii="Times New Roman"/>
          <w:b w:val="false"/>
          <w:i w:val="false"/>
          <w:color w:val="000000"/>
          <w:sz w:val="28"/>
        </w:rPr>
        <w:t>
      91. Регистрация цены или внесение изменений в зарегистрированную цену производителя ЛС осуществляется в национальной валюте Республики Казахстан.</w:t>
      </w:r>
    </w:p>
    <w:bookmarkEnd w:id="356"/>
    <w:bookmarkStart w:name="z374" w:id="357"/>
    <w:p>
      <w:pPr>
        <w:spacing w:after="0"/>
        <w:ind w:left="0"/>
        <w:jc w:val="both"/>
      </w:pPr>
      <w:r>
        <w:rPr>
          <w:rFonts w:ascii="Times New Roman"/>
          <w:b w:val="false"/>
          <w:i w:val="false"/>
          <w:color w:val="000000"/>
          <w:sz w:val="28"/>
        </w:rPr>
        <w:t>
      92. Цены производителя на ЛС регистрируются за потребительскую упаковку, отдельно на каждое торговое наименование с учетом лекарственной формы, дозировки, концентрации, объема, фасовки, производителя и регистрационного удостоверения ЛС на дату подачи заявления о регистрации цены производителя, либо изменения зарегистрированной цены производителя.</w:t>
      </w:r>
    </w:p>
    <w:bookmarkEnd w:id="357"/>
    <w:bookmarkStart w:name="z375" w:id="358"/>
    <w:p>
      <w:pPr>
        <w:spacing w:after="0"/>
        <w:ind w:left="0"/>
        <w:jc w:val="both"/>
      </w:pPr>
      <w:r>
        <w:rPr>
          <w:rFonts w:ascii="Times New Roman"/>
          <w:b w:val="false"/>
          <w:i w:val="false"/>
          <w:color w:val="000000"/>
          <w:sz w:val="28"/>
        </w:rPr>
        <w:t>
      93. В случае, если в рамках одного регистрационного удостоверения зарегистрировано несколько вариантов потребительских упаковок, дозировок, лекарственных форм и фасовок ЛС, заявитель предоставляет заявление отдельно для каждого из вариантов.</w:t>
      </w:r>
    </w:p>
    <w:bookmarkEnd w:id="358"/>
    <w:bookmarkStart w:name="z376" w:id="359"/>
    <w:p>
      <w:pPr>
        <w:spacing w:after="0"/>
        <w:ind w:left="0"/>
        <w:jc w:val="both"/>
      </w:pPr>
      <w:r>
        <w:rPr>
          <w:rFonts w:ascii="Times New Roman"/>
          <w:b w:val="false"/>
          <w:i w:val="false"/>
          <w:color w:val="000000"/>
          <w:sz w:val="28"/>
        </w:rPr>
        <w:t>
      94. При конвертации иностранной валюты цен в заявлении по копии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359"/>
    <w:bookmarkStart w:name="z377" w:id="360"/>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360"/>
    <w:bookmarkStart w:name="z378" w:id="361"/>
    <w:p>
      <w:pPr>
        <w:spacing w:after="0"/>
        <w:ind w:left="0"/>
        <w:jc w:val="both"/>
      </w:pPr>
      <w:r>
        <w:rPr>
          <w:rFonts w:ascii="Times New Roman"/>
          <w:b w:val="false"/>
          <w:i w:val="false"/>
          <w:color w:val="000000"/>
          <w:sz w:val="28"/>
        </w:rPr>
        <w:t>
      95.Формирование предельной цены ЛС осуществляется в национальной валюте Республики Казахстан.</w:t>
      </w:r>
    </w:p>
    <w:bookmarkEnd w:id="361"/>
    <w:bookmarkStart w:name="z379" w:id="362"/>
    <w:p>
      <w:pPr>
        <w:spacing w:after="0"/>
        <w:ind w:left="0"/>
        <w:jc w:val="both"/>
      </w:pPr>
      <w:r>
        <w:rPr>
          <w:rFonts w:ascii="Times New Roman"/>
          <w:b w:val="false"/>
          <w:i w:val="false"/>
          <w:color w:val="000000"/>
          <w:sz w:val="28"/>
        </w:rPr>
        <w:t>
      96.Формирование предельной цены ЛС проводится в информационной системе путем автоматического добавления к цене производителя наценки, дифференцированной исходя из величины зарегистрированной цены производителя за потребительскую упаковку.</w:t>
      </w:r>
    </w:p>
    <w:bookmarkEnd w:id="362"/>
    <w:bookmarkStart w:name="z380" w:id="363"/>
    <w:p>
      <w:pPr>
        <w:spacing w:after="0"/>
        <w:ind w:left="0"/>
        <w:jc w:val="both"/>
      </w:pPr>
      <w:r>
        <w:rPr>
          <w:rFonts w:ascii="Times New Roman"/>
          <w:b w:val="false"/>
          <w:i w:val="false"/>
          <w:color w:val="000000"/>
          <w:sz w:val="28"/>
        </w:rPr>
        <w:t>
      97. В период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осуществляется особый порядок формирования предельных цен на ЛС для оптовой и розничной реализации, а также в рамках (далее – ГОБМП) и (или) в системе обязательного социального медицинского страхования (далее – ОСМС).</w:t>
      </w:r>
    </w:p>
    <w:bookmarkEnd w:id="363"/>
    <w:bookmarkStart w:name="z381" w:id="364"/>
    <w:p>
      <w:pPr>
        <w:spacing w:after="0"/>
        <w:ind w:left="0"/>
        <w:jc w:val="both"/>
      </w:pPr>
      <w:r>
        <w:rPr>
          <w:rFonts w:ascii="Times New Roman"/>
          <w:b w:val="false"/>
          <w:i w:val="false"/>
          <w:color w:val="000000"/>
          <w:sz w:val="28"/>
        </w:rPr>
        <w:t>
      При особом порядке уполномоченный орган направляет в государственную экспертную организацию список ЛС по международному непатентованному наименованию для формирования предельных цен на торговое наименование ЛС для оптовой и розничной реализации, а также в рамках ГОБМП и (или) в системе ОСМС, в соответствии с регрессивной шкалой наценок.</w:t>
      </w:r>
    </w:p>
    <w:bookmarkEnd w:id="364"/>
    <w:bookmarkStart w:name="z382" w:id="365"/>
    <w:p>
      <w:pPr>
        <w:spacing w:after="0"/>
        <w:ind w:left="0"/>
        <w:jc w:val="both"/>
      </w:pPr>
      <w:r>
        <w:rPr>
          <w:rFonts w:ascii="Times New Roman"/>
          <w:b w:val="false"/>
          <w:i w:val="false"/>
          <w:color w:val="000000"/>
          <w:sz w:val="28"/>
        </w:rPr>
        <w:t>
      98. В случае месячного изменения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ЛС путем надбавки к цене производителя процентного значения, предоставляемого уполномоченным органом.</w:t>
      </w:r>
    </w:p>
    <w:bookmarkEnd w:id="365"/>
    <w:bookmarkStart w:name="z383" w:id="366"/>
    <w:p>
      <w:pPr>
        <w:spacing w:after="0"/>
        <w:ind w:left="0"/>
        <w:jc w:val="both"/>
      </w:pPr>
      <w:r>
        <w:rPr>
          <w:rFonts w:ascii="Times New Roman"/>
          <w:b w:val="false"/>
          <w:i w:val="false"/>
          <w:color w:val="000000"/>
          <w:sz w:val="28"/>
        </w:rPr>
        <w:t>
      99. В случае месячного изменения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ЛС путем вычета от цены производителя процентного значения, предоставляемого уполномоченным органом.</w:t>
      </w:r>
    </w:p>
    <w:bookmarkEnd w:id="366"/>
    <w:bookmarkStart w:name="z384" w:id="367"/>
    <w:p>
      <w:pPr>
        <w:spacing w:after="0"/>
        <w:ind w:left="0"/>
        <w:jc w:val="both"/>
      </w:pPr>
      <w:r>
        <w:rPr>
          <w:rFonts w:ascii="Times New Roman"/>
          <w:b w:val="false"/>
          <w:i w:val="false"/>
          <w:color w:val="000000"/>
          <w:sz w:val="28"/>
        </w:rPr>
        <w:t>
      100. Формирование предельных цен ЛС проводится в информационной системе путем автоматического добавления к зарегистрированной цене производителя наценки для оптовой реализации, дифференцированной исходя из величины зарегистрированной цены производителя и составляют:</w:t>
      </w:r>
    </w:p>
    <w:bookmarkEnd w:id="367"/>
    <w:bookmarkStart w:name="z385" w:id="368"/>
    <w:p>
      <w:pPr>
        <w:spacing w:after="0"/>
        <w:ind w:left="0"/>
        <w:jc w:val="both"/>
      </w:pPr>
      <w:r>
        <w:rPr>
          <w:rFonts w:ascii="Times New Roman"/>
          <w:b w:val="false"/>
          <w:i w:val="false"/>
          <w:color w:val="000000"/>
          <w:sz w:val="28"/>
        </w:rPr>
        <w:t>
      1) 25 % для ЛС, стоимостью до 350,00 тенге включительно;</w:t>
      </w:r>
    </w:p>
    <w:bookmarkEnd w:id="368"/>
    <w:bookmarkStart w:name="z386" w:id="369"/>
    <w:p>
      <w:pPr>
        <w:spacing w:after="0"/>
        <w:ind w:left="0"/>
        <w:jc w:val="both"/>
      </w:pPr>
      <w:r>
        <w:rPr>
          <w:rFonts w:ascii="Times New Roman"/>
          <w:b w:val="false"/>
          <w:i w:val="false"/>
          <w:color w:val="000000"/>
          <w:sz w:val="28"/>
        </w:rPr>
        <w:t>
      2) 23,5 % для ЛС, стоимостью свыше 350 тенге и до 1000,00 тенге включительно;</w:t>
      </w:r>
    </w:p>
    <w:bookmarkEnd w:id="369"/>
    <w:bookmarkStart w:name="z387" w:id="370"/>
    <w:p>
      <w:pPr>
        <w:spacing w:after="0"/>
        <w:ind w:left="0"/>
        <w:jc w:val="both"/>
      </w:pPr>
      <w:r>
        <w:rPr>
          <w:rFonts w:ascii="Times New Roman"/>
          <w:b w:val="false"/>
          <w:i w:val="false"/>
          <w:color w:val="000000"/>
          <w:sz w:val="28"/>
        </w:rPr>
        <w:t>
      3) 22 % для ЛС, стоимостью свыше 1000 тенге и до 3000,00 тенге включительно;</w:t>
      </w:r>
    </w:p>
    <w:bookmarkEnd w:id="370"/>
    <w:bookmarkStart w:name="z388" w:id="371"/>
    <w:p>
      <w:pPr>
        <w:spacing w:after="0"/>
        <w:ind w:left="0"/>
        <w:jc w:val="both"/>
      </w:pPr>
      <w:r>
        <w:rPr>
          <w:rFonts w:ascii="Times New Roman"/>
          <w:b w:val="false"/>
          <w:i w:val="false"/>
          <w:color w:val="000000"/>
          <w:sz w:val="28"/>
        </w:rPr>
        <w:t>
      4) 20,5 % для ЛС, стоимостью свыше 3000 тенге и до 5000,00 тенге включительно;</w:t>
      </w:r>
    </w:p>
    <w:bookmarkEnd w:id="371"/>
    <w:bookmarkStart w:name="z389" w:id="372"/>
    <w:p>
      <w:pPr>
        <w:spacing w:after="0"/>
        <w:ind w:left="0"/>
        <w:jc w:val="both"/>
      </w:pPr>
      <w:r>
        <w:rPr>
          <w:rFonts w:ascii="Times New Roman"/>
          <w:b w:val="false"/>
          <w:i w:val="false"/>
          <w:color w:val="000000"/>
          <w:sz w:val="28"/>
        </w:rPr>
        <w:t>
      5) 19 % для ЛС, стоимостью свыше 5000 тенге и до 10000,00 тенге включительно;</w:t>
      </w:r>
    </w:p>
    <w:bookmarkEnd w:id="372"/>
    <w:bookmarkStart w:name="z390" w:id="373"/>
    <w:p>
      <w:pPr>
        <w:spacing w:after="0"/>
        <w:ind w:left="0"/>
        <w:jc w:val="both"/>
      </w:pPr>
      <w:r>
        <w:rPr>
          <w:rFonts w:ascii="Times New Roman"/>
          <w:b w:val="false"/>
          <w:i w:val="false"/>
          <w:color w:val="000000"/>
          <w:sz w:val="28"/>
        </w:rPr>
        <w:t>
      6) 17,5% для ЛС, стоимостью свыше 10000 тенге и до 20000,00 тенге включительно;</w:t>
      </w:r>
    </w:p>
    <w:bookmarkEnd w:id="373"/>
    <w:bookmarkStart w:name="z391" w:id="374"/>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374"/>
    <w:bookmarkStart w:name="z392" w:id="375"/>
    <w:p>
      <w:pPr>
        <w:spacing w:after="0"/>
        <w:ind w:left="0"/>
        <w:jc w:val="both"/>
      </w:pPr>
      <w:r>
        <w:rPr>
          <w:rFonts w:ascii="Times New Roman"/>
          <w:b w:val="false"/>
          <w:i w:val="false"/>
          <w:color w:val="000000"/>
          <w:sz w:val="28"/>
        </w:rPr>
        <w:t>
      8) 14,5 % для ЛС, стоимостью свыше 40000 тенге и до 100000,00 тенге включительно;</w:t>
      </w:r>
    </w:p>
    <w:bookmarkEnd w:id="375"/>
    <w:bookmarkStart w:name="z393" w:id="376"/>
    <w:p>
      <w:pPr>
        <w:spacing w:after="0"/>
        <w:ind w:left="0"/>
        <w:jc w:val="both"/>
      </w:pPr>
      <w:r>
        <w:rPr>
          <w:rFonts w:ascii="Times New Roman"/>
          <w:b w:val="false"/>
          <w:i w:val="false"/>
          <w:color w:val="000000"/>
          <w:sz w:val="28"/>
        </w:rPr>
        <w:t>
      9) 13 % для ЛС, стоимостью свыше 100000 тенге и до 200000,00 тенге включительно;</w:t>
      </w:r>
    </w:p>
    <w:bookmarkEnd w:id="376"/>
    <w:bookmarkStart w:name="z394" w:id="377"/>
    <w:p>
      <w:pPr>
        <w:spacing w:after="0"/>
        <w:ind w:left="0"/>
        <w:jc w:val="both"/>
      </w:pPr>
      <w:r>
        <w:rPr>
          <w:rFonts w:ascii="Times New Roman"/>
          <w:b w:val="false"/>
          <w:i w:val="false"/>
          <w:color w:val="000000"/>
          <w:sz w:val="28"/>
        </w:rPr>
        <w:t>
      10) 11,5 % для ЛС, стоимостью свыше 200000 тенге и до 500000,00 тенге включительно;</w:t>
      </w:r>
    </w:p>
    <w:bookmarkEnd w:id="377"/>
    <w:bookmarkStart w:name="z395" w:id="378"/>
    <w:p>
      <w:pPr>
        <w:spacing w:after="0"/>
        <w:ind w:left="0"/>
        <w:jc w:val="both"/>
      </w:pPr>
      <w:r>
        <w:rPr>
          <w:rFonts w:ascii="Times New Roman"/>
          <w:b w:val="false"/>
          <w:i w:val="false"/>
          <w:color w:val="000000"/>
          <w:sz w:val="28"/>
        </w:rPr>
        <w:t>
      11) 10 % для ЛС, стоимостью свыше 500000 тенге.</w:t>
      </w:r>
    </w:p>
    <w:bookmarkEnd w:id="378"/>
    <w:bookmarkStart w:name="z396" w:id="379"/>
    <w:p>
      <w:pPr>
        <w:spacing w:after="0"/>
        <w:ind w:left="0"/>
        <w:jc w:val="both"/>
      </w:pPr>
      <w:r>
        <w:rPr>
          <w:rFonts w:ascii="Times New Roman"/>
          <w:b w:val="false"/>
          <w:i w:val="false"/>
          <w:color w:val="000000"/>
          <w:sz w:val="28"/>
        </w:rPr>
        <w:t>
      101. Оптовые наценки на ЛС при особом порядке дифференцируются в соответствии с регрессивной шкалой наценок и составляют:</w:t>
      </w:r>
    </w:p>
    <w:bookmarkEnd w:id="379"/>
    <w:bookmarkStart w:name="z397" w:id="380"/>
    <w:p>
      <w:pPr>
        <w:spacing w:after="0"/>
        <w:ind w:left="0"/>
        <w:jc w:val="both"/>
      </w:pPr>
      <w:r>
        <w:rPr>
          <w:rFonts w:ascii="Times New Roman"/>
          <w:b w:val="false"/>
          <w:i w:val="false"/>
          <w:color w:val="000000"/>
          <w:sz w:val="28"/>
        </w:rPr>
        <w:t>
      1) 10 % для ЛС, стоимостью до 350,00 тенге включительно;</w:t>
      </w:r>
    </w:p>
    <w:bookmarkEnd w:id="380"/>
    <w:bookmarkStart w:name="z398" w:id="381"/>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381"/>
    <w:bookmarkStart w:name="z399" w:id="382"/>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382"/>
    <w:bookmarkStart w:name="z400" w:id="383"/>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383"/>
    <w:bookmarkStart w:name="z401" w:id="384"/>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384"/>
    <w:bookmarkStart w:name="z402" w:id="385"/>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385"/>
    <w:bookmarkStart w:name="z403" w:id="386"/>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386"/>
    <w:bookmarkStart w:name="z404" w:id="387"/>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387"/>
    <w:bookmarkStart w:name="z405" w:id="388"/>
    <w:p>
      <w:pPr>
        <w:spacing w:after="0"/>
        <w:ind w:left="0"/>
        <w:jc w:val="both"/>
      </w:pPr>
      <w:r>
        <w:rPr>
          <w:rFonts w:ascii="Times New Roman"/>
          <w:b w:val="false"/>
          <w:i w:val="false"/>
          <w:color w:val="000000"/>
          <w:sz w:val="28"/>
        </w:rPr>
        <w:t>
      9) 6,5% для ЛС, стоимостью свыше 100 000 тенге и до 200 000,00 тенге включительно;</w:t>
      </w:r>
    </w:p>
    <w:bookmarkEnd w:id="388"/>
    <w:bookmarkStart w:name="z406" w:id="389"/>
    <w:p>
      <w:pPr>
        <w:spacing w:after="0"/>
        <w:ind w:left="0"/>
        <w:jc w:val="both"/>
      </w:pPr>
      <w:r>
        <w:rPr>
          <w:rFonts w:ascii="Times New Roman"/>
          <w:b w:val="false"/>
          <w:i w:val="false"/>
          <w:color w:val="000000"/>
          <w:sz w:val="28"/>
        </w:rPr>
        <w:t>
      10) 6% для ЛС, стоимостью свыше 200 000 тенге и до 500 000,00 тенге включительно;</w:t>
      </w:r>
    </w:p>
    <w:bookmarkEnd w:id="389"/>
    <w:bookmarkStart w:name="z407" w:id="390"/>
    <w:p>
      <w:pPr>
        <w:spacing w:after="0"/>
        <w:ind w:left="0"/>
        <w:jc w:val="both"/>
      </w:pPr>
      <w:r>
        <w:rPr>
          <w:rFonts w:ascii="Times New Roman"/>
          <w:b w:val="false"/>
          <w:i w:val="false"/>
          <w:color w:val="000000"/>
          <w:sz w:val="28"/>
        </w:rPr>
        <w:t>
      11) 5,5 % для ЛС, стоимостью свыше 500 000 тенге.</w:t>
      </w:r>
    </w:p>
    <w:bookmarkEnd w:id="390"/>
    <w:bookmarkStart w:name="z408" w:id="391"/>
    <w:p>
      <w:pPr>
        <w:spacing w:after="0"/>
        <w:ind w:left="0"/>
        <w:jc w:val="both"/>
      </w:pPr>
      <w:r>
        <w:rPr>
          <w:rFonts w:ascii="Times New Roman"/>
          <w:b w:val="false"/>
          <w:i w:val="false"/>
          <w:color w:val="000000"/>
          <w:sz w:val="28"/>
        </w:rPr>
        <w:t>
      102. Формирование предельных цен ЛС для розничной реализации проводится путем добавления к предельной цене на торговое наименование ЛС для оптовой реализации розничной наценки, дифференцированной исходя из величины предельной цены на торговое наименование ЛС для оптовой реализации за потребительскую упаковку.</w:t>
      </w:r>
    </w:p>
    <w:bookmarkEnd w:id="391"/>
    <w:bookmarkStart w:name="z409" w:id="392"/>
    <w:p>
      <w:pPr>
        <w:spacing w:after="0"/>
        <w:ind w:left="0"/>
        <w:jc w:val="both"/>
      </w:pPr>
      <w:r>
        <w:rPr>
          <w:rFonts w:ascii="Times New Roman"/>
          <w:b w:val="false"/>
          <w:i w:val="false"/>
          <w:color w:val="000000"/>
          <w:sz w:val="28"/>
        </w:rPr>
        <w:t>
      103. Розничная наценка на ЛС дифференцируется в соответствии с регрессивной шкалой наценок и составляет:</w:t>
      </w:r>
    </w:p>
    <w:bookmarkEnd w:id="392"/>
    <w:bookmarkStart w:name="z410" w:id="393"/>
    <w:p>
      <w:pPr>
        <w:spacing w:after="0"/>
        <w:ind w:left="0"/>
        <w:jc w:val="both"/>
      </w:pPr>
      <w:r>
        <w:rPr>
          <w:rFonts w:ascii="Times New Roman"/>
          <w:b w:val="false"/>
          <w:i w:val="false"/>
          <w:color w:val="000000"/>
          <w:sz w:val="28"/>
        </w:rPr>
        <w:t>
      1) 30 % для ЛС, стоимостью до 350,00 тенге включительно</w:t>
      </w:r>
    </w:p>
    <w:bookmarkEnd w:id="393"/>
    <w:bookmarkStart w:name="z411" w:id="394"/>
    <w:p>
      <w:pPr>
        <w:spacing w:after="0"/>
        <w:ind w:left="0"/>
        <w:jc w:val="both"/>
      </w:pPr>
      <w:r>
        <w:rPr>
          <w:rFonts w:ascii="Times New Roman"/>
          <w:b w:val="false"/>
          <w:i w:val="false"/>
          <w:color w:val="000000"/>
          <w:sz w:val="28"/>
        </w:rPr>
        <w:t>
      2) 29 для ЛС, стоимостью свыше 350 тенге и до 1 000,00 тенге включительно;</w:t>
      </w:r>
    </w:p>
    <w:bookmarkEnd w:id="394"/>
    <w:bookmarkStart w:name="z412" w:id="395"/>
    <w:p>
      <w:pPr>
        <w:spacing w:after="0"/>
        <w:ind w:left="0"/>
        <w:jc w:val="both"/>
      </w:pPr>
      <w:r>
        <w:rPr>
          <w:rFonts w:ascii="Times New Roman"/>
          <w:b w:val="false"/>
          <w:i w:val="false"/>
          <w:color w:val="000000"/>
          <w:sz w:val="28"/>
        </w:rPr>
        <w:t>
      3) 27,5 % для ЛС, стоимостью свыше 1 000 тенге и до 3 000,00 тенге включительно;</w:t>
      </w:r>
    </w:p>
    <w:bookmarkEnd w:id="395"/>
    <w:bookmarkStart w:name="z413" w:id="396"/>
    <w:p>
      <w:pPr>
        <w:spacing w:after="0"/>
        <w:ind w:left="0"/>
        <w:jc w:val="both"/>
      </w:pPr>
      <w:r>
        <w:rPr>
          <w:rFonts w:ascii="Times New Roman"/>
          <w:b w:val="false"/>
          <w:i w:val="false"/>
          <w:color w:val="000000"/>
          <w:sz w:val="28"/>
        </w:rPr>
        <w:t>
      4) 25 % для ЛС, стоимостью свыше 3 000 тенге и до 5 000,00 тенге включительно;</w:t>
      </w:r>
    </w:p>
    <w:bookmarkEnd w:id="396"/>
    <w:bookmarkStart w:name="z414" w:id="397"/>
    <w:p>
      <w:pPr>
        <w:spacing w:after="0"/>
        <w:ind w:left="0"/>
        <w:jc w:val="both"/>
      </w:pPr>
      <w:r>
        <w:rPr>
          <w:rFonts w:ascii="Times New Roman"/>
          <w:b w:val="false"/>
          <w:i w:val="false"/>
          <w:color w:val="000000"/>
          <w:sz w:val="28"/>
        </w:rPr>
        <w:t>
      5) 22,5 % для ЛС, стоимостью свыше 5 000 тенге и до 7 500,00 тенге включительно;</w:t>
      </w:r>
    </w:p>
    <w:bookmarkEnd w:id="397"/>
    <w:bookmarkStart w:name="z415" w:id="398"/>
    <w:p>
      <w:pPr>
        <w:spacing w:after="0"/>
        <w:ind w:left="0"/>
        <w:jc w:val="both"/>
      </w:pPr>
      <w:r>
        <w:rPr>
          <w:rFonts w:ascii="Times New Roman"/>
          <w:b w:val="false"/>
          <w:i w:val="false"/>
          <w:color w:val="000000"/>
          <w:sz w:val="28"/>
        </w:rPr>
        <w:t>
      6) 20 % для ЛС, стоимостью свыше 7 500 тенге и до 10 000,00 тенге включительно;</w:t>
      </w:r>
    </w:p>
    <w:bookmarkEnd w:id="398"/>
    <w:bookmarkStart w:name="z416" w:id="399"/>
    <w:p>
      <w:pPr>
        <w:spacing w:after="0"/>
        <w:ind w:left="0"/>
        <w:jc w:val="both"/>
      </w:pPr>
      <w:r>
        <w:rPr>
          <w:rFonts w:ascii="Times New Roman"/>
          <w:b w:val="false"/>
          <w:i w:val="false"/>
          <w:color w:val="000000"/>
          <w:sz w:val="28"/>
        </w:rPr>
        <w:t>
      7) 18% для ЛС, стоимостью свыше 10 000 тенге до 13 500,00 тенге включительно;</w:t>
      </w:r>
    </w:p>
    <w:bookmarkEnd w:id="399"/>
    <w:bookmarkStart w:name="z417" w:id="400"/>
    <w:p>
      <w:pPr>
        <w:spacing w:after="0"/>
        <w:ind w:left="0"/>
        <w:jc w:val="both"/>
      </w:pPr>
      <w:r>
        <w:rPr>
          <w:rFonts w:ascii="Times New Roman"/>
          <w:b w:val="false"/>
          <w:i w:val="false"/>
          <w:color w:val="000000"/>
          <w:sz w:val="28"/>
        </w:rPr>
        <w:t>
      8) 16 % для ЛС, стоимостью свыше 13 500 тенге и до 20 000,00 тенге включительно;</w:t>
      </w:r>
    </w:p>
    <w:bookmarkEnd w:id="400"/>
    <w:bookmarkStart w:name="z418" w:id="401"/>
    <w:p>
      <w:pPr>
        <w:spacing w:after="0"/>
        <w:ind w:left="0"/>
        <w:jc w:val="both"/>
      </w:pPr>
      <w:r>
        <w:rPr>
          <w:rFonts w:ascii="Times New Roman"/>
          <w:b w:val="false"/>
          <w:i w:val="false"/>
          <w:color w:val="000000"/>
          <w:sz w:val="28"/>
        </w:rPr>
        <w:t>
      9) 14 % для ЛС, стоимостью свыше 20 000 тенге и до 40 000,00 тенге включительно;</w:t>
      </w:r>
    </w:p>
    <w:bookmarkEnd w:id="401"/>
    <w:bookmarkStart w:name="z419" w:id="402"/>
    <w:p>
      <w:pPr>
        <w:spacing w:after="0"/>
        <w:ind w:left="0"/>
        <w:jc w:val="both"/>
      </w:pPr>
      <w:r>
        <w:rPr>
          <w:rFonts w:ascii="Times New Roman"/>
          <w:b w:val="false"/>
          <w:i w:val="false"/>
          <w:color w:val="000000"/>
          <w:sz w:val="28"/>
        </w:rPr>
        <w:t>
      10) 12 % для ЛС, стоимостью свыше 40 000 тенге и до 100 000,00 тенге включительно;</w:t>
      </w:r>
    </w:p>
    <w:bookmarkEnd w:id="402"/>
    <w:bookmarkStart w:name="z420" w:id="403"/>
    <w:p>
      <w:pPr>
        <w:spacing w:after="0"/>
        <w:ind w:left="0"/>
        <w:jc w:val="both"/>
      </w:pPr>
      <w:r>
        <w:rPr>
          <w:rFonts w:ascii="Times New Roman"/>
          <w:b w:val="false"/>
          <w:i w:val="false"/>
          <w:color w:val="000000"/>
          <w:sz w:val="28"/>
        </w:rPr>
        <w:t>
      11) 10 % для ЛС, стоимостью свыше 100 000 тенге.</w:t>
      </w:r>
    </w:p>
    <w:bookmarkEnd w:id="403"/>
    <w:bookmarkStart w:name="z421" w:id="404"/>
    <w:p>
      <w:pPr>
        <w:spacing w:after="0"/>
        <w:ind w:left="0"/>
        <w:jc w:val="both"/>
      </w:pPr>
      <w:r>
        <w:rPr>
          <w:rFonts w:ascii="Times New Roman"/>
          <w:b w:val="false"/>
          <w:i w:val="false"/>
          <w:color w:val="000000"/>
          <w:sz w:val="28"/>
        </w:rPr>
        <w:t>
      104. Розничная наценка на ЛС при особом порядке дифференцируется в соответствии с регрессивной шкалой наценок и составляет:</w:t>
      </w:r>
    </w:p>
    <w:bookmarkEnd w:id="404"/>
    <w:bookmarkStart w:name="z422" w:id="405"/>
    <w:p>
      <w:pPr>
        <w:spacing w:after="0"/>
        <w:ind w:left="0"/>
        <w:jc w:val="both"/>
      </w:pPr>
      <w:r>
        <w:rPr>
          <w:rFonts w:ascii="Times New Roman"/>
          <w:b w:val="false"/>
          <w:i w:val="false"/>
          <w:color w:val="000000"/>
          <w:sz w:val="28"/>
        </w:rPr>
        <w:t>
      1) 15 % для ЛС, стоимостью до 350,00 тенге включительно;</w:t>
      </w:r>
    </w:p>
    <w:bookmarkEnd w:id="405"/>
    <w:bookmarkStart w:name="z423" w:id="406"/>
    <w:p>
      <w:pPr>
        <w:spacing w:after="0"/>
        <w:ind w:left="0"/>
        <w:jc w:val="both"/>
      </w:pPr>
      <w:r>
        <w:rPr>
          <w:rFonts w:ascii="Times New Roman"/>
          <w:b w:val="false"/>
          <w:i w:val="false"/>
          <w:color w:val="000000"/>
          <w:sz w:val="28"/>
        </w:rPr>
        <w:t>
      2) 14,5 % для ЛС, стоимостью свыше 350 тенге и до 1 000,00 тенге включительно;</w:t>
      </w:r>
    </w:p>
    <w:bookmarkEnd w:id="406"/>
    <w:bookmarkStart w:name="z424" w:id="407"/>
    <w:p>
      <w:pPr>
        <w:spacing w:after="0"/>
        <w:ind w:left="0"/>
        <w:jc w:val="both"/>
      </w:pPr>
      <w:r>
        <w:rPr>
          <w:rFonts w:ascii="Times New Roman"/>
          <w:b w:val="false"/>
          <w:i w:val="false"/>
          <w:color w:val="000000"/>
          <w:sz w:val="28"/>
        </w:rPr>
        <w:t>
      3) 13,75 % для ЛС, стоимостью свыше 1 000 тенге и до 3 000,00 тенге включительно;</w:t>
      </w:r>
    </w:p>
    <w:bookmarkEnd w:id="407"/>
    <w:bookmarkStart w:name="z425" w:id="408"/>
    <w:p>
      <w:pPr>
        <w:spacing w:after="0"/>
        <w:ind w:left="0"/>
        <w:jc w:val="both"/>
      </w:pPr>
      <w:r>
        <w:rPr>
          <w:rFonts w:ascii="Times New Roman"/>
          <w:b w:val="false"/>
          <w:i w:val="false"/>
          <w:color w:val="000000"/>
          <w:sz w:val="28"/>
        </w:rPr>
        <w:t>
      4) 12,5 % для ЛС, стоимостью свыше 3 000 тенге и до 5 000,00 тенге включительно;</w:t>
      </w:r>
    </w:p>
    <w:bookmarkEnd w:id="408"/>
    <w:bookmarkStart w:name="z426" w:id="409"/>
    <w:p>
      <w:pPr>
        <w:spacing w:after="0"/>
        <w:ind w:left="0"/>
        <w:jc w:val="both"/>
      </w:pPr>
      <w:r>
        <w:rPr>
          <w:rFonts w:ascii="Times New Roman"/>
          <w:b w:val="false"/>
          <w:i w:val="false"/>
          <w:color w:val="000000"/>
          <w:sz w:val="28"/>
        </w:rPr>
        <w:t>
      5) 11,25 % для ЛС, стоимостью свыше 5 000 тенге и до 7 500,00 тенге включительно;</w:t>
      </w:r>
    </w:p>
    <w:bookmarkEnd w:id="409"/>
    <w:bookmarkStart w:name="z427" w:id="410"/>
    <w:p>
      <w:pPr>
        <w:spacing w:after="0"/>
        <w:ind w:left="0"/>
        <w:jc w:val="both"/>
      </w:pPr>
      <w:r>
        <w:rPr>
          <w:rFonts w:ascii="Times New Roman"/>
          <w:b w:val="false"/>
          <w:i w:val="false"/>
          <w:color w:val="000000"/>
          <w:sz w:val="28"/>
        </w:rPr>
        <w:t>
      6) 10 % для ЛС, стоимостью свыше 7 500 тенге и до 10 000,00 тенге включительно;</w:t>
      </w:r>
    </w:p>
    <w:bookmarkEnd w:id="410"/>
    <w:bookmarkStart w:name="z428" w:id="411"/>
    <w:p>
      <w:pPr>
        <w:spacing w:after="0"/>
        <w:ind w:left="0"/>
        <w:jc w:val="both"/>
      </w:pPr>
      <w:r>
        <w:rPr>
          <w:rFonts w:ascii="Times New Roman"/>
          <w:b w:val="false"/>
          <w:i w:val="false"/>
          <w:color w:val="000000"/>
          <w:sz w:val="28"/>
        </w:rPr>
        <w:t>
      7) 9 % для ЛС, стоимостью свыше 10 000 тенге до 13 500,00 тенге включительно;</w:t>
      </w:r>
    </w:p>
    <w:bookmarkEnd w:id="411"/>
    <w:bookmarkStart w:name="z429" w:id="412"/>
    <w:p>
      <w:pPr>
        <w:spacing w:after="0"/>
        <w:ind w:left="0"/>
        <w:jc w:val="both"/>
      </w:pPr>
      <w:r>
        <w:rPr>
          <w:rFonts w:ascii="Times New Roman"/>
          <w:b w:val="false"/>
          <w:i w:val="false"/>
          <w:color w:val="000000"/>
          <w:sz w:val="28"/>
        </w:rPr>
        <w:t>
      8) 8 % для ЛС, стоимостью свыше 13 500 тенге и до 20 000,00 тенге включительно;</w:t>
      </w:r>
    </w:p>
    <w:bookmarkEnd w:id="412"/>
    <w:bookmarkStart w:name="z430" w:id="413"/>
    <w:p>
      <w:pPr>
        <w:spacing w:after="0"/>
        <w:ind w:left="0"/>
        <w:jc w:val="both"/>
      </w:pPr>
      <w:r>
        <w:rPr>
          <w:rFonts w:ascii="Times New Roman"/>
          <w:b w:val="false"/>
          <w:i w:val="false"/>
          <w:color w:val="000000"/>
          <w:sz w:val="28"/>
        </w:rPr>
        <w:t>
      9) 7 % для ЛС, стоимостью свыше 20 000 тенге и до 40 000,00 тенге включительно;</w:t>
      </w:r>
    </w:p>
    <w:bookmarkEnd w:id="413"/>
    <w:bookmarkStart w:name="z431" w:id="414"/>
    <w:p>
      <w:pPr>
        <w:spacing w:after="0"/>
        <w:ind w:left="0"/>
        <w:jc w:val="both"/>
      </w:pPr>
      <w:r>
        <w:rPr>
          <w:rFonts w:ascii="Times New Roman"/>
          <w:b w:val="false"/>
          <w:i w:val="false"/>
          <w:color w:val="000000"/>
          <w:sz w:val="28"/>
        </w:rPr>
        <w:t>
      10) 6 % для ЛС, стоимостью свыше 40 000 тенге и до 100 000,00 тенге включительно;</w:t>
      </w:r>
    </w:p>
    <w:bookmarkEnd w:id="414"/>
    <w:bookmarkStart w:name="z432" w:id="415"/>
    <w:p>
      <w:pPr>
        <w:spacing w:after="0"/>
        <w:ind w:left="0"/>
        <w:jc w:val="both"/>
      </w:pPr>
      <w:r>
        <w:rPr>
          <w:rFonts w:ascii="Times New Roman"/>
          <w:b w:val="false"/>
          <w:i w:val="false"/>
          <w:color w:val="000000"/>
          <w:sz w:val="28"/>
        </w:rPr>
        <w:t>
      11) 5 % для ЛС, стоимостью свыше 100 000 тенге.</w:t>
      </w:r>
    </w:p>
    <w:bookmarkEnd w:id="415"/>
    <w:bookmarkStart w:name="z433" w:id="416"/>
    <w:p>
      <w:pPr>
        <w:spacing w:after="0"/>
        <w:ind w:left="0"/>
        <w:jc w:val="both"/>
      </w:pPr>
      <w:r>
        <w:rPr>
          <w:rFonts w:ascii="Times New Roman"/>
          <w:b w:val="false"/>
          <w:i w:val="false"/>
          <w:color w:val="000000"/>
          <w:sz w:val="28"/>
        </w:rPr>
        <w:t>
      Предельная цена на торговое наименование ЛС для розничной реализации формируется не выше среднего значения отпускных цен в аптечных сетях, полученные из интегрированной информационной системы уполномоченного органа государственных доходов по контрольно-кассовым чекам.</w:t>
      </w:r>
    </w:p>
    <w:bookmarkEnd w:id="416"/>
    <w:bookmarkStart w:name="z434" w:id="417"/>
    <w:p>
      <w:pPr>
        <w:spacing w:after="0"/>
        <w:ind w:left="0"/>
        <w:jc w:val="both"/>
      </w:pPr>
      <w:r>
        <w:rPr>
          <w:rFonts w:ascii="Times New Roman"/>
          <w:b w:val="false"/>
          <w:i w:val="false"/>
          <w:color w:val="000000"/>
          <w:sz w:val="28"/>
        </w:rPr>
        <w:t>
      105. Наценки в рамках ГОБМП и (или) в системе ОСМС на ЛС дифференцируются в соответствии с регрессивной шкалой наценок и составляют:</w:t>
      </w:r>
    </w:p>
    <w:bookmarkEnd w:id="417"/>
    <w:bookmarkStart w:name="z435" w:id="418"/>
    <w:p>
      <w:pPr>
        <w:spacing w:after="0"/>
        <w:ind w:left="0"/>
        <w:jc w:val="both"/>
      </w:pPr>
      <w:r>
        <w:rPr>
          <w:rFonts w:ascii="Times New Roman"/>
          <w:b w:val="false"/>
          <w:i w:val="false"/>
          <w:color w:val="000000"/>
          <w:sz w:val="28"/>
        </w:rPr>
        <w:t>
      1) 20 % для ЛС, стоимостью до 350,00 тенге включительно;</w:t>
      </w:r>
    </w:p>
    <w:bookmarkEnd w:id="418"/>
    <w:bookmarkStart w:name="z436" w:id="419"/>
    <w:p>
      <w:pPr>
        <w:spacing w:after="0"/>
        <w:ind w:left="0"/>
        <w:jc w:val="both"/>
      </w:pPr>
      <w:r>
        <w:rPr>
          <w:rFonts w:ascii="Times New Roman"/>
          <w:b w:val="false"/>
          <w:i w:val="false"/>
          <w:color w:val="000000"/>
          <w:sz w:val="28"/>
        </w:rPr>
        <w:t>
      2) 19,5 % для ЛС, стоимостью свыше 350 тенге и до 1000,00 тенге включительно;</w:t>
      </w:r>
    </w:p>
    <w:bookmarkEnd w:id="419"/>
    <w:bookmarkStart w:name="z437" w:id="420"/>
    <w:p>
      <w:pPr>
        <w:spacing w:after="0"/>
        <w:ind w:left="0"/>
        <w:jc w:val="both"/>
      </w:pPr>
      <w:r>
        <w:rPr>
          <w:rFonts w:ascii="Times New Roman"/>
          <w:b w:val="false"/>
          <w:i w:val="false"/>
          <w:color w:val="000000"/>
          <w:sz w:val="28"/>
        </w:rPr>
        <w:t>
      3) 19 % для ЛС, стоимостью свыше 1000 тенге и до 3000,00 тенге включительно;</w:t>
      </w:r>
    </w:p>
    <w:bookmarkEnd w:id="420"/>
    <w:bookmarkStart w:name="z438" w:id="421"/>
    <w:p>
      <w:pPr>
        <w:spacing w:after="0"/>
        <w:ind w:left="0"/>
        <w:jc w:val="both"/>
      </w:pPr>
      <w:r>
        <w:rPr>
          <w:rFonts w:ascii="Times New Roman"/>
          <w:b w:val="false"/>
          <w:i w:val="false"/>
          <w:color w:val="000000"/>
          <w:sz w:val="28"/>
        </w:rPr>
        <w:t>
      4) 18 % для ЛС, стоимостью свыше 3000 тенге и до 5000,00 тенге включительно;</w:t>
      </w:r>
    </w:p>
    <w:bookmarkEnd w:id="421"/>
    <w:bookmarkStart w:name="z439" w:id="422"/>
    <w:p>
      <w:pPr>
        <w:spacing w:after="0"/>
        <w:ind w:left="0"/>
        <w:jc w:val="both"/>
      </w:pPr>
      <w:r>
        <w:rPr>
          <w:rFonts w:ascii="Times New Roman"/>
          <w:b w:val="false"/>
          <w:i w:val="false"/>
          <w:color w:val="000000"/>
          <w:sz w:val="28"/>
        </w:rPr>
        <w:t>
      5) 17 % для ЛС, стоимостью свыше 5000 тенге и до 10000,00 тенге включительно;</w:t>
      </w:r>
    </w:p>
    <w:bookmarkEnd w:id="422"/>
    <w:bookmarkStart w:name="z440" w:id="423"/>
    <w:p>
      <w:pPr>
        <w:spacing w:after="0"/>
        <w:ind w:left="0"/>
        <w:jc w:val="both"/>
      </w:pPr>
      <w:r>
        <w:rPr>
          <w:rFonts w:ascii="Times New Roman"/>
          <w:b w:val="false"/>
          <w:i w:val="false"/>
          <w:color w:val="000000"/>
          <w:sz w:val="28"/>
        </w:rPr>
        <w:t>
      6) 16,5 % для ЛС, стоимостью свыше 10000 тенге и до 20000,00 тенге включительно;</w:t>
      </w:r>
    </w:p>
    <w:bookmarkEnd w:id="423"/>
    <w:bookmarkStart w:name="z441" w:id="424"/>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424"/>
    <w:bookmarkStart w:name="z442" w:id="425"/>
    <w:p>
      <w:pPr>
        <w:spacing w:after="0"/>
        <w:ind w:left="0"/>
        <w:jc w:val="both"/>
      </w:pPr>
      <w:r>
        <w:rPr>
          <w:rFonts w:ascii="Times New Roman"/>
          <w:b w:val="false"/>
          <w:i w:val="false"/>
          <w:color w:val="000000"/>
          <w:sz w:val="28"/>
        </w:rPr>
        <w:t>
      8) 14 % для ЛС, стоимостью свыше 40000 тенге и до 100000,00 тенге включительно;</w:t>
      </w:r>
    </w:p>
    <w:bookmarkEnd w:id="425"/>
    <w:bookmarkStart w:name="z443" w:id="426"/>
    <w:p>
      <w:pPr>
        <w:spacing w:after="0"/>
        <w:ind w:left="0"/>
        <w:jc w:val="both"/>
      </w:pPr>
      <w:r>
        <w:rPr>
          <w:rFonts w:ascii="Times New Roman"/>
          <w:b w:val="false"/>
          <w:i w:val="false"/>
          <w:color w:val="000000"/>
          <w:sz w:val="28"/>
        </w:rPr>
        <w:t>
      9) 12 % для ЛС, стоимостью свыше 100000 тенге и до 200000,00 тенге включительно;</w:t>
      </w:r>
    </w:p>
    <w:bookmarkEnd w:id="426"/>
    <w:bookmarkStart w:name="z444" w:id="427"/>
    <w:p>
      <w:pPr>
        <w:spacing w:after="0"/>
        <w:ind w:left="0"/>
        <w:jc w:val="both"/>
      </w:pPr>
      <w:r>
        <w:rPr>
          <w:rFonts w:ascii="Times New Roman"/>
          <w:b w:val="false"/>
          <w:i w:val="false"/>
          <w:color w:val="000000"/>
          <w:sz w:val="28"/>
        </w:rPr>
        <w:t>
      10) 11 % для ЛС, стоимостью свыше 200000 тенге и до 500000,00 тенге включительно;</w:t>
      </w:r>
    </w:p>
    <w:bookmarkEnd w:id="427"/>
    <w:bookmarkStart w:name="z445" w:id="428"/>
    <w:p>
      <w:pPr>
        <w:spacing w:after="0"/>
        <w:ind w:left="0"/>
        <w:jc w:val="both"/>
      </w:pPr>
      <w:r>
        <w:rPr>
          <w:rFonts w:ascii="Times New Roman"/>
          <w:b w:val="false"/>
          <w:i w:val="false"/>
          <w:color w:val="000000"/>
          <w:sz w:val="28"/>
        </w:rPr>
        <w:t>
      11) 10 % для ЛС, стоимостью свыше 500000 тенге.</w:t>
      </w:r>
    </w:p>
    <w:bookmarkEnd w:id="428"/>
    <w:bookmarkStart w:name="z446" w:id="429"/>
    <w:p>
      <w:pPr>
        <w:spacing w:after="0"/>
        <w:ind w:left="0"/>
        <w:jc w:val="both"/>
      </w:pPr>
      <w:r>
        <w:rPr>
          <w:rFonts w:ascii="Times New Roman"/>
          <w:b w:val="false"/>
          <w:i w:val="false"/>
          <w:color w:val="000000"/>
          <w:sz w:val="28"/>
        </w:rPr>
        <w:t>
      106. Наценки в рамках ГОБМП и в системе ОСМС на ЛС при особом порядке дифференцируются в соответствии с регрессивной шкалой наценок и составляют:</w:t>
      </w:r>
    </w:p>
    <w:bookmarkEnd w:id="429"/>
    <w:bookmarkStart w:name="z447" w:id="430"/>
    <w:p>
      <w:pPr>
        <w:spacing w:after="0"/>
        <w:ind w:left="0"/>
        <w:jc w:val="both"/>
      </w:pPr>
      <w:r>
        <w:rPr>
          <w:rFonts w:ascii="Times New Roman"/>
          <w:b w:val="false"/>
          <w:i w:val="false"/>
          <w:color w:val="000000"/>
          <w:sz w:val="28"/>
        </w:rPr>
        <w:t>
      1) 10 % для ЛС, стоимостью до 350,00 тенге включительно;</w:t>
      </w:r>
    </w:p>
    <w:bookmarkEnd w:id="430"/>
    <w:bookmarkStart w:name="z448" w:id="431"/>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431"/>
    <w:bookmarkStart w:name="z449" w:id="432"/>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432"/>
    <w:bookmarkStart w:name="z450" w:id="433"/>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433"/>
    <w:bookmarkStart w:name="z451" w:id="434"/>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434"/>
    <w:bookmarkStart w:name="z452" w:id="435"/>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435"/>
    <w:bookmarkStart w:name="z453" w:id="436"/>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436"/>
    <w:bookmarkStart w:name="z454" w:id="437"/>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437"/>
    <w:bookmarkStart w:name="z455" w:id="438"/>
    <w:p>
      <w:pPr>
        <w:spacing w:after="0"/>
        <w:ind w:left="0"/>
        <w:jc w:val="both"/>
      </w:pPr>
      <w:r>
        <w:rPr>
          <w:rFonts w:ascii="Times New Roman"/>
          <w:b w:val="false"/>
          <w:i w:val="false"/>
          <w:color w:val="000000"/>
          <w:sz w:val="28"/>
        </w:rPr>
        <w:t>
      9) 6 % для ЛС, стоимостью свыше 100 000 тенге и до 200 000,00 тенге включительно;</w:t>
      </w:r>
    </w:p>
    <w:bookmarkEnd w:id="438"/>
    <w:bookmarkStart w:name="z456" w:id="439"/>
    <w:p>
      <w:pPr>
        <w:spacing w:after="0"/>
        <w:ind w:left="0"/>
        <w:jc w:val="both"/>
      </w:pPr>
      <w:r>
        <w:rPr>
          <w:rFonts w:ascii="Times New Roman"/>
          <w:b w:val="false"/>
          <w:i w:val="false"/>
          <w:color w:val="000000"/>
          <w:sz w:val="28"/>
        </w:rPr>
        <w:t>
      10) 5,5 % для ЛС, стоимостью свыше 200 000 тенге и до 500 000,00 тенге включительно;</w:t>
      </w:r>
    </w:p>
    <w:bookmarkEnd w:id="439"/>
    <w:bookmarkStart w:name="z457" w:id="440"/>
    <w:p>
      <w:pPr>
        <w:spacing w:after="0"/>
        <w:ind w:left="0"/>
        <w:jc w:val="both"/>
      </w:pPr>
      <w:r>
        <w:rPr>
          <w:rFonts w:ascii="Times New Roman"/>
          <w:b w:val="false"/>
          <w:i w:val="false"/>
          <w:color w:val="000000"/>
          <w:sz w:val="28"/>
        </w:rPr>
        <w:t>
      11) 5 % для ЛС, стоимостью свыше 500 000 тенге.</w:t>
      </w:r>
    </w:p>
    <w:bookmarkEnd w:id="440"/>
    <w:bookmarkStart w:name="z458" w:id="441"/>
    <w:p>
      <w:pPr>
        <w:spacing w:after="0"/>
        <w:ind w:left="0"/>
        <w:jc w:val="both"/>
      </w:pPr>
      <w:r>
        <w:rPr>
          <w:rFonts w:ascii="Times New Roman"/>
          <w:b w:val="false"/>
          <w:i w:val="false"/>
          <w:color w:val="000000"/>
          <w:sz w:val="28"/>
        </w:rPr>
        <w:t>
      107. Предельная цена на международное непатентованное наименование ЛС формируется в информационной системе и не должна превышать максимального значения трех минимальных предельных цен ЛС в рамках ГОБМП и (или) в системе ОСМС.</w:t>
      </w:r>
    </w:p>
    <w:bookmarkEnd w:id="441"/>
    <w:bookmarkStart w:name="z459" w:id="442"/>
    <w:p>
      <w:pPr>
        <w:spacing w:after="0"/>
        <w:ind w:left="0"/>
        <w:jc w:val="both"/>
      </w:pPr>
      <w:r>
        <w:rPr>
          <w:rFonts w:ascii="Times New Roman"/>
          <w:b w:val="false"/>
          <w:i w:val="false"/>
          <w:color w:val="000000"/>
          <w:sz w:val="28"/>
        </w:rPr>
        <w:t>
      В случае наличия предельной цены ЛС в рамках ГОБМП и (или)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МНН определяется по предельной цене ЛС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(или) системе ОСМС.</w:t>
      </w:r>
    </w:p>
    <w:bookmarkEnd w:id="442"/>
    <w:bookmarkStart w:name="z460" w:id="443"/>
    <w:p>
      <w:pPr>
        <w:spacing w:after="0"/>
        <w:ind w:left="0"/>
        <w:jc w:val="both"/>
      </w:pPr>
      <w:r>
        <w:rPr>
          <w:rFonts w:ascii="Times New Roman"/>
          <w:b w:val="false"/>
          <w:i w:val="false"/>
          <w:color w:val="000000"/>
          <w:sz w:val="28"/>
        </w:rPr>
        <w:t>
      108. При наличии предельной оптовой и розничной цены, а также в рамках ГОБМП и (или) в системе ОСМС на оригинальный лекарственный препарат предельная цена на торговое наименование ЛС для оптовой и розничной цены, а также в рамках ГОБМП и (или) в системе ОСМС на воспроизведенный лекарственный препарат (генерик) или биоаналогичный лекарственный препарат формируется ниже предельной оптовой цены оригинального лекарственного средства для генерика на 30 % и биоаналогичного лекарственного препарата - на 10 %.</w:t>
      </w:r>
    </w:p>
    <w:bookmarkEnd w:id="443"/>
    <w:bookmarkStart w:name="z461" w:id="444"/>
    <w:p>
      <w:pPr>
        <w:spacing w:after="0"/>
        <w:ind w:left="0"/>
        <w:jc w:val="both"/>
      </w:pPr>
      <w:r>
        <w:rPr>
          <w:rFonts w:ascii="Times New Roman"/>
          <w:b w:val="false"/>
          <w:i w:val="false"/>
          <w:color w:val="000000"/>
          <w:sz w:val="28"/>
        </w:rPr>
        <w:t>
      При изменении порядка референтного ценообразования и регистрации цены в процессе формирования предельных цен на торговое наименование ЛС для оптовой и розничной реализации, а также в рамках ГОБМП и (или) в системе ОСМС государственная экспертная организация осуществляет формирование предельных цен на торговое наименование ЛС для оптовой и розничной реализации, а также в рамках ГОБМП и (или) в системе ОСМС с учетом измененного порядка референтного ценообразования и регистрации цены, в том числе по запросу уполномоченного органа на утвержденные цены.</w:t>
      </w:r>
    </w:p>
    <w:bookmarkEnd w:id="444"/>
    <w:bookmarkStart w:name="z462" w:id="445"/>
    <w:p>
      <w:pPr>
        <w:spacing w:after="0"/>
        <w:ind w:left="0"/>
        <w:jc w:val="both"/>
      </w:pPr>
      <w:r>
        <w:rPr>
          <w:rFonts w:ascii="Times New Roman"/>
          <w:b w:val="false"/>
          <w:i w:val="false"/>
          <w:color w:val="000000"/>
          <w:sz w:val="28"/>
        </w:rPr>
        <w:t>
      109. Формирование наценки единого дистрибьютора осуществляется:</w:t>
      </w:r>
    </w:p>
    <w:bookmarkEnd w:id="445"/>
    <w:bookmarkStart w:name="z463" w:id="446"/>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ЛС и (или) МИ, поставленных на условиях DDP ИНКОТЕРМС 2020;</w:t>
      </w:r>
    </w:p>
    <w:bookmarkEnd w:id="446"/>
    <w:bookmarkStart w:name="z464" w:id="447"/>
    <w:p>
      <w:pPr>
        <w:spacing w:after="0"/>
        <w:ind w:left="0"/>
        <w:jc w:val="both"/>
      </w:pPr>
      <w:r>
        <w:rPr>
          <w:rFonts w:ascii="Times New Roman"/>
          <w:b w:val="false"/>
          <w:i w:val="false"/>
          <w:color w:val="000000"/>
          <w:sz w:val="28"/>
        </w:rPr>
        <w:t>
      2) путем прибавления наценки единого дистрибьютора и дополнительной наценки, в размере установленной пунктом 69 настоящих Правил, к фиксированной цене ЛС и (или) МИ, поставленных на условиях отличных от условий DDP ИНКОТЕРМС 2020;</w:t>
      </w:r>
    </w:p>
    <w:bookmarkEnd w:id="447"/>
    <w:bookmarkStart w:name="z465" w:id="448"/>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ЛС и (или) МИ в случаях возмещения поставщиком расходов единого дистрибьютора, связанных с уплатой таможенных пошлин и сборов, и иных расходов, связанных c поставкой единому дистрибьютору;</w:t>
      </w:r>
    </w:p>
    <w:bookmarkEnd w:id="448"/>
    <w:bookmarkStart w:name="z466" w:id="449"/>
    <w:p>
      <w:pPr>
        <w:spacing w:after="0"/>
        <w:ind w:left="0"/>
        <w:jc w:val="both"/>
      </w:pPr>
      <w:r>
        <w:rPr>
          <w:rFonts w:ascii="Times New Roman"/>
          <w:b w:val="false"/>
          <w:i w:val="false"/>
          <w:color w:val="000000"/>
          <w:sz w:val="28"/>
        </w:rPr>
        <w:t>
      4) путем прибавления наценки единого дистрибьютора к сумме затрат за единицу ЛС и (или) МИ на уплату таможенных пошлин и сборов, при поставке ЛС и (или) МИ единому дистрибьютору по нулевой цене (бесплатно);</w:t>
      </w:r>
    </w:p>
    <w:bookmarkEnd w:id="449"/>
    <w:bookmarkStart w:name="z467" w:id="450"/>
    <w:p>
      <w:pPr>
        <w:spacing w:after="0"/>
        <w:ind w:left="0"/>
        <w:jc w:val="both"/>
      </w:pPr>
      <w:r>
        <w:rPr>
          <w:rFonts w:ascii="Times New Roman"/>
          <w:b w:val="false"/>
          <w:i w:val="false"/>
          <w:color w:val="000000"/>
          <w:sz w:val="28"/>
        </w:rPr>
        <w:t>
      5) в случаях поставки ЛС и (или) МИ по нулевой цене единому дистрибьютору на условиях DDP ИНКОТЕРМС 2020 или возмещения поставщиком расходов единого дистрибьютора, связанных с уплатой таможенных пошлин и сборов, и иных расходов связанных с поставкой ЛС и (или) МИ по нулевой цене единому дистрибьютору, наценка за единицу ЛС и (или) МИ устанавливается в размере 0,01 тенге.</w:t>
      </w:r>
    </w:p>
    <w:bookmarkEnd w:id="450"/>
    <w:bookmarkStart w:name="z468" w:id="451"/>
    <w:p>
      <w:pPr>
        <w:spacing w:after="0"/>
        <w:ind w:left="0"/>
        <w:jc w:val="both"/>
      </w:pPr>
      <w:r>
        <w:rPr>
          <w:rFonts w:ascii="Times New Roman"/>
          <w:b w:val="false"/>
          <w:i w:val="false"/>
          <w:color w:val="000000"/>
          <w:sz w:val="28"/>
        </w:rPr>
        <w:t>
      110. Наценка к ценам на ЛС и (или) МИ устанавливается в дифференцированных процентах по регрессивной шкале. При этом наценка единого дистрибьютора от фиксированной цены устанавливается в размере:</w:t>
      </w:r>
    </w:p>
    <w:bookmarkEnd w:id="451"/>
    <w:bookmarkStart w:name="z469" w:id="452"/>
    <w:p>
      <w:pPr>
        <w:spacing w:after="0"/>
        <w:ind w:left="0"/>
        <w:jc w:val="both"/>
      </w:pPr>
      <w:r>
        <w:rPr>
          <w:rFonts w:ascii="Times New Roman"/>
          <w:b w:val="false"/>
          <w:i w:val="false"/>
          <w:color w:val="000000"/>
          <w:sz w:val="28"/>
        </w:rPr>
        <w:t>
      1) 7 % для ЛС и (или) МИ, стоимостью до 100 000,00 тенге за единицу измерения;</w:t>
      </w:r>
    </w:p>
    <w:bookmarkEnd w:id="452"/>
    <w:bookmarkStart w:name="z470" w:id="453"/>
    <w:p>
      <w:pPr>
        <w:spacing w:after="0"/>
        <w:ind w:left="0"/>
        <w:jc w:val="both"/>
      </w:pPr>
      <w:r>
        <w:rPr>
          <w:rFonts w:ascii="Times New Roman"/>
          <w:b w:val="false"/>
          <w:i w:val="false"/>
          <w:color w:val="000000"/>
          <w:sz w:val="28"/>
        </w:rPr>
        <w:t>
      2) 6 % для ЛС и (или) МИ, стоимость которых варьируется от 100 000,01 и до 139 999, 99 тенге за единицу измерения;</w:t>
      </w:r>
    </w:p>
    <w:bookmarkEnd w:id="453"/>
    <w:bookmarkStart w:name="z471" w:id="454"/>
    <w:p>
      <w:pPr>
        <w:spacing w:after="0"/>
        <w:ind w:left="0"/>
        <w:jc w:val="both"/>
      </w:pPr>
      <w:r>
        <w:rPr>
          <w:rFonts w:ascii="Times New Roman"/>
          <w:b w:val="false"/>
          <w:i w:val="false"/>
          <w:color w:val="000000"/>
          <w:sz w:val="28"/>
        </w:rPr>
        <w:t>
      3) 5 % для ЛС и (или) МИ, стоимостью от 140 000,00 тенге за единицу измерения.</w:t>
      </w:r>
    </w:p>
    <w:bookmarkEnd w:id="454"/>
    <w:bookmarkStart w:name="z472" w:id="455"/>
    <w:p>
      <w:pPr>
        <w:spacing w:after="0"/>
        <w:ind w:left="0"/>
        <w:jc w:val="both"/>
      </w:pPr>
      <w:r>
        <w:rPr>
          <w:rFonts w:ascii="Times New Roman"/>
          <w:b w:val="false"/>
          <w:i w:val="false"/>
          <w:color w:val="000000"/>
          <w:sz w:val="28"/>
        </w:rPr>
        <w:t>
      111. Наценка единого дистрибьютора от фиксированной цены ЛС при особом порядке устанавливается в размере:</w:t>
      </w:r>
    </w:p>
    <w:bookmarkEnd w:id="455"/>
    <w:bookmarkStart w:name="z473" w:id="456"/>
    <w:p>
      <w:pPr>
        <w:spacing w:after="0"/>
        <w:ind w:left="0"/>
        <w:jc w:val="both"/>
      </w:pPr>
      <w:r>
        <w:rPr>
          <w:rFonts w:ascii="Times New Roman"/>
          <w:b w:val="false"/>
          <w:i w:val="false"/>
          <w:color w:val="000000"/>
          <w:sz w:val="28"/>
        </w:rPr>
        <w:t>
      1) 3,5 % для ЛС, стоимостью до 100 000,00 тенге за единицу измерения;</w:t>
      </w:r>
    </w:p>
    <w:bookmarkEnd w:id="456"/>
    <w:bookmarkStart w:name="z474" w:id="457"/>
    <w:p>
      <w:pPr>
        <w:spacing w:after="0"/>
        <w:ind w:left="0"/>
        <w:jc w:val="both"/>
      </w:pPr>
      <w:r>
        <w:rPr>
          <w:rFonts w:ascii="Times New Roman"/>
          <w:b w:val="false"/>
          <w:i w:val="false"/>
          <w:color w:val="000000"/>
          <w:sz w:val="28"/>
        </w:rPr>
        <w:t>
      2) 3 % для ЛС, стоимость которых варьируется от 100 000,01 и до 139 999, 99 тенге за единицу измерения;</w:t>
      </w:r>
    </w:p>
    <w:bookmarkEnd w:id="457"/>
    <w:bookmarkStart w:name="z475" w:id="458"/>
    <w:p>
      <w:pPr>
        <w:spacing w:after="0"/>
        <w:ind w:left="0"/>
        <w:jc w:val="both"/>
      </w:pPr>
      <w:r>
        <w:rPr>
          <w:rFonts w:ascii="Times New Roman"/>
          <w:b w:val="false"/>
          <w:i w:val="false"/>
          <w:color w:val="000000"/>
          <w:sz w:val="28"/>
        </w:rPr>
        <w:t>
      3) 2,5 % для ЛС, стоимостью от 140 000,00 тенге за единицу измерения.</w:t>
      </w:r>
    </w:p>
    <w:bookmarkEnd w:id="458"/>
    <w:bookmarkStart w:name="z476" w:id="459"/>
    <w:p>
      <w:pPr>
        <w:spacing w:after="0"/>
        <w:ind w:left="0"/>
        <w:jc w:val="both"/>
      </w:pPr>
      <w:r>
        <w:rPr>
          <w:rFonts w:ascii="Times New Roman"/>
          <w:b w:val="false"/>
          <w:i w:val="false"/>
          <w:color w:val="000000"/>
          <w:sz w:val="28"/>
        </w:rPr>
        <w:t>
      112. Дополнительная наценка к ценам на ЛС и (или) МИ устанавливается при закупе ЛС и (или) МИ способом из одного источника:</w:t>
      </w:r>
    </w:p>
    <w:bookmarkEnd w:id="459"/>
    <w:bookmarkStart w:name="z477" w:id="460"/>
    <w:p>
      <w:pPr>
        <w:spacing w:after="0"/>
        <w:ind w:left="0"/>
        <w:jc w:val="both"/>
      </w:pPr>
      <w:r>
        <w:rPr>
          <w:rFonts w:ascii="Times New Roman"/>
          <w:b w:val="false"/>
          <w:i w:val="false"/>
          <w:color w:val="000000"/>
          <w:sz w:val="28"/>
        </w:rPr>
        <w:t>
      1) через международные организации, учрежденные Генеральной ассамблеей Организации Объединенных Наций, к фиксированной цене - в размере 7 %;</w:t>
      </w:r>
    </w:p>
    <w:bookmarkEnd w:id="460"/>
    <w:bookmarkStart w:name="z478" w:id="461"/>
    <w:p>
      <w:pPr>
        <w:spacing w:after="0"/>
        <w:ind w:left="0"/>
        <w:jc w:val="both"/>
      </w:pPr>
      <w:r>
        <w:rPr>
          <w:rFonts w:ascii="Times New Roman"/>
          <w:b w:val="false"/>
          <w:i w:val="false"/>
          <w:color w:val="000000"/>
          <w:sz w:val="28"/>
        </w:rPr>
        <w:t>
      2) через иностранного производителя (завода-изготовителя) к фиксированной цене - в размере 3 %.</w:t>
      </w:r>
    </w:p>
    <w:bookmarkEnd w:id="461"/>
    <w:bookmarkStart w:name="z479" w:id="462"/>
    <w:p>
      <w:pPr>
        <w:spacing w:after="0"/>
        <w:ind w:left="0"/>
        <w:jc w:val="both"/>
      </w:pPr>
      <w:r>
        <w:rPr>
          <w:rFonts w:ascii="Times New Roman"/>
          <w:b w:val="false"/>
          <w:i w:val="false"/>
          <w:color w:val="000000"/>
          <w:sz w:val="28"/>
        </w:rPr>
        <w:t>
      113. Расчет выделенной суммы для закупа единый дистрибьютор производит в соответствии c пунктом 110 настоящих Правил, а при особом порядке в соответствии с пунктом 111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и (или) МИ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при поставке ЛС и (или) МИ на условиях, отличных от условий DDP ИНКОТЕРМС 2020.</w:t>
      </w:r>
    </w:p>
    <w:bookmarkEnd w:id="462"/>
    <w:bookmarkStart w:name="z480" w:id="463"/>
    <w:p>
      <w:pPr>
        <w:spacing w:after="0"/>
        <w:ind w:left="0"/>
        <w:jc w:val="both"/>
      </w:pPr>
      <w:r>
        <w:rPr>
          <w:rFonts w:ascii="Times New Roman"/>
          <w:b w:val="false"/>
          <w:i w:val="false"/>
          <w:color w:val="000000"/>
          <w:sz w:val="28"/>
        </w:rPr>
        <w:t>
      114. Государственная экспертная организация формирует проект перечня ЛС, подлежащих ценовому регулированию для оптовой и розничной реализации (далее - проект перечня), на основе рецептурных зарегистрированных ЛС, а также имеющих регистрационное удостоверение в рамках Евразийского экономического союза по состоянию на 15 января и 15 июля текущего года.</w:t>
      </w:r>
    </w:p>
    <w:bookmarkEnd w:id="463"/>
    <w:bookmarkStart w:name="z481" w:id="464"/>
    <w:p>
      <w:pPr>
        <w:spacing w:after="0"/>
        <w:ind w:left="0"/>
        <w:jc w:val="both"/>
      </w:pPr>
      <w:r>
        <w:rPr>
          <w:rFonts w:ascii="Times New Roman"/>
          <w:b w:val="false"/>
          <w:i w:val="false"/>
          <w:color w:val="000000"/>
          <w:sz w:val="28"/>
        </w:rPr>
        <w:t>
      Государственная экспертная организация направляет проект перечня ЛС, подлежащих ценовому регулированию в уполномоченный орган для согласования с антимонопольным органом и утверждения, в срок не позднее, чем за 40 календарных дней до утверждения уполномоченным органом перечня ЛС, подлежащих ценовому регулированию в соответствии с пунктом 1 статьи 245 Кодекса по форме, согласно приложению 1 к настоящим Правилам.</w:t>
      </w:r>
    </w:p>
    <w:bookmarkEnd w:id="464"/>
    <w:bookmarkStart w:name="z482" w:id="465"/>
    <w:p>
      <w:pPr>
        <w:spacing w:after="0"/>
        <w:ind w:left="0"/>
        <w:jc w:val="both"/>
      </w:pPr>
      <w:r>
        <w:rPr>
          <w:rFonts w:ascii="Times New Roman"/>
          <w:b w:val="false"/>
          <w:i w:val="false"/>
          <w:color w:val="000000"/>
          <w:sz w:val="28"/>
        </w:rPr>
        <w:t>
      115. Антимонопольный орган согласовывает проект перечня ЛС, подлежащих ценовому регулированию для оптовой и розничной реализации, регистрация или перерегистрация цены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w:t>
      </w:r>
    </w:p>
    <w:bookmarkEnd w:id="465"/>
    <w:bookmarkStart w:name="z483" w:id="466"/>
    <w:p>
      <w:pPr>
        <w:spacing w:after="0"/>
        <w:ind w:left="0"/>
        <w:jc w:val="left"/>
      </w:pPr>
      <w:r>
        <w:rPr>
          <w:rFonts w:ascii="Times New Roman"/>
          <w:b/>
          <w:i w:val="false"/>
          <w:color w:val="000000"/>
        </w:rPr>
        <w:t xml:space="preserve"> Глава 4. Порядок проведения экспертизы, регистрации, перерегистрации, внесения изменений в регистрационное досье медицинского изделия и регистрации, внесение изменения цены производителя</w:t>
      </w:r>
    </w:p>
    <w:bookmarkEnd w:id="466"/>
    <w:bookmarkStart w:name="z484" w:id="467"/>
    <w:p>
      <w:pPr>
        <w:spacing w:after="0"/>
        <w:ind w:left="0"/>
        <w:jc w:val="both"/>
      </w:pPr>
      <w:r>
        <w:rPr>
          <w:rFonts w:ascii="Times New Roman"/>
          <w:b w:val="false"/>
          <w:i w:val="false"/>
          <w:color w:val="000000"/>
          <w:sz w:val="28"/>
        </w:rPr>
        <w:t>
      116. Экспертиза медицинского изделия состоит из следующих этапов:</w:t>
      </w:r>
    </w:p>
    <w:bookmarkEnd w:id="467"/>
    <w:bookmarkStart w:name="z485" w:id="468"/>
    <w:p>
      <w:pPr>
        <w:spacing w:after="0"/>
        <w:ind w:left="0"/>
        <w:jc w:val="both"/>
      </w:pPr>
      <w:r>
        <w:rPr>
          <w:rFonts w:ascii="Times New Roman"/>
          <w:b w:val="false"/>
          <w:i w:val="false"/>
          <w:color w:val="000000"/>
          <w:sz w:val="28"/>
        </w:rPr>
        <w:t>
      1) начальная экспертиза;</w:t>
      </w:r>
    </w:p>
    <w:bookmarkEnd w:id="468"/>
    <w:bookmarkStart w:name="z486" w:id="469"/>
    <w:p>
      <w:pPr>
        <w:spacing w:after="0"/>
        <w:ind w:left="0"/>
        <w:jc w:val="both"/>
      </w:pPr>
      <w:r>
        <w:rPr>
          <w:rFonts w:ascii="Times New Roman"/>
          <w:b w:val="false"/>
          <w:i w:val="false"/>
          <w:color w:val="000000"/>
          <w:sz w:val="28"/>
        </w:rPr>
        <w:t>
      2) специализированная экспертиза;</w:t>
      </w:r>
    </w:p>
    <w:bookmarkEnd w:id="469"/>
    <w:bookmarkStart w:name="z487" w:id="470"/>
    <w:p>
      <w:pPr>
        <w:spacing w:after="0"/>
        <w:ind w:left="0"/>
        <w:jc w:val="both"/>
      </w:pPr>
      <w:r>
        <w:rPr>
          <w:rFonts w:ascii="Times New Roman"/>
          <w:b w:val="false"/>
          <w:i w:val="false"/>
          <w:color w:val="000000"/>
          <w:sz w:val="28"/>
        </w:rPr>
        <w:t>
      3) лабораторные испытания медицинского изделия (за исключением медицинской техники).</w:t>
      </w:r>
    </w:p>
    <w:bookmarkEnd w:id="470"/>
    <w:bookmarkStart w:name="z488" w:id="471"/>
    <w:p>
      <w:pPr>
        <w:spacing w:after="0"/>
        <w:ind w:left="0"/>
        <w:jc w:val="both"/>
      </w:pPr>
      <w:r>
        <w:rPr>
          <w:rFonts w:ascii="Times New Roman"/>
          <w:b w:val="false"/>
          <w:i w:val="false"/>
          <w:color w:val="000000"/>
          <w:sz w:val="28"/>
        </w:rPr>
        <w:t>
      117. Для проведения экспертизы медицинского изделия заявитель предоставляет в государственную экспертную организацию следующие документы:</w:t>
      </w:r>
    </w:p>
    <w:bookmarkEnd w:id="471"/>
    <w:bookmarkStart w:name="z489" w:id="472"/>
    <w:p>
      <w:pPr>
        <w:spacing w:after="0"/>
        <w:ind w:left="0"/>
        <w:jc w:val="both"/>
      </w:pPr>
      <w:r>
        <w:rPr>
          <w:rFonts w:ascii="Times New Roman"/>
          <w:b w:val="false"/>
          <w:i w:val="false"/>
          <w:color w:val="000000"/>
          <w:sz w:val="28"/>
        </w:rPr>
        <w:t>
      1) заявление на проведение экспертизы медицинского изделия в электронной и бумажной форме согласно приложению 2 к настоящим Правилам;</w:t>
      </w:r>
    </w:p>
    <w:bookmarkEnd w:id="472"/>
    <w:bookmarkStart w:name="z490" w:id="473"/>
    <w:p>
      <w:pPr>
        <w:spacing w:after="0"/>
        <w:ind w:left="0"/>
        <w:jc w:val="both"/>
      </w:pPr>
      <w:r>
        <w:rPr>
          <w:rFonts w:ascii="Times New Roman"/>
          <w:b w:val="false"/>
          <w:i w:val="false"/>
          <w:color w:val="000000"/>
          <w:sz w:val="28"/>
        </w:rPr>
        <w:t xml:space="preserve">
      2) регистрационное досье, содержащее перечень документов регистрационного досье для экспертизы медицинского изделия на электронном носителе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473"/>
    <w:bookmarkStart w:name="z491" w:id="474"/>
    <w:p>
      <w:pPr>
        <w:spacing w:after="0"/>
        <w:ind w:left="0"/>
        <w:jc w:val="both"/>
      </w:pPr>
      <w:r>
        <w:rPr>
          <w:rFonts w:ascii="Times New Roman"/>
          <w:b w:val="false"/>
          <w:i w:val="false"/>
          <w:color w:val="000000"/>
          <w:sz w:val="28"/>
        </w:rPr>
        <w:t>
      3) сведения, подтверждающие оплату заявителем суммы для проведения экспертизы на расчетный счет государственной экспертной организации;</w:t>
      </w:r>
    </w:p>
    <w:bookmarkEnd w:id="474"/>
    <w:bookmarkStart w:name="z492" w:id="475"/>
    <w:p>
      <w:pPr>
        <w:spacing w:after="0"/>
        <w:ind w:left="0"/>
        <w:jc w:val="both"/>
      </w:pPr>
      <w:r>
        <w:rPr>
          <w:rFonts w:ascii="Times New Roman"/>
          <w:b w:val="false"/>
          <w:i w:val="false"/>
          <w:color w:val="000000"/>
          <w:sz w:val="28"/>
        </w:rPr>
        <w:t>
      4) образцы медицинского изделия, подлежащего лабораторным испытаниям,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приложением 3 к настоящим Правилам.</w:t>
      </w:r>
    </w:p>
    <w:bookmarkEnd w:id="475"/>
    <w:bookmarkStart w:name="z493" w:id="476"/>
    <w:p>
      <w:pPr>
        <w:spacing w:after="0"/>
        <w:ind w:left="0"/>
        <w:jc w:val="both"/>
      </w:pPr>
      <w:r>
        <w:rPr>
          <w:rFonts w:ascii="Times New Roman"/>
          <w:b w:val="false"/>
          <w:i w:val="false"/>
          <w:color w:val="000000"/>
          <w:sz w:val="28"/>
        </w:rPr>
        <w:t>
      118. При одновременной подаче на экспертизу нескольких модификаций медицинского изделия, относящихся к одному виду медицинского изделия и одному классу потенциального риска применения, изготовленных одним производителем, отличающихся друг от друга изменениями комплектации и (или) технических параметров, не влияющими на функциональное назначение, эффективность клинического применения и безопасность и имеющими общую инструкцию или руководство по эксплуатации производителя, заявитель предоставляет 1 заявление и 1 регистрационное досье с данными токсикологических, технических, клинических испытаний на все виды модификаций, включенных в одно заявление.</w:t>
      </w:r>
    </w:p>
    <w:bookmarkEnd w:id="476"/>
    <w:bookmarkStart w:name="z494" w:id="477"/>
    <w:p>
      <w:pPr>
        <w:spacing w:after="0"/>
        <w:ind w:left="0"/>
        <w:jc w:val="both"/>
      </w:pPr>
      <w:r>
        <w:rPr>
          <w:rFonts w:ascii="Times New Roman"/>
          <w:b w:val="false"/>
          <w:i w:val="false"/>
          <w:color w:val="000000"/>
          <w:sz w:val="28"/>
        </w:rPr>
        <w:t>
      119. В случае если представленные модификации относятся к разным классам потенциального риска применения на каждую модификацию предоставляется отдельное регистрационное досье.</w:t>
      </w:r>
    </w:p>
    <w:bookmarkEnd w:id="477"/>
    <w:bookmarkStart w:name="z495" w:id="478"/>
    <w:p>
      <w:pPr>
        <w:spacing w:after="0"/>
        <w:ind w:left="0"/>
        <w:jc w:val="both"/>
      </w:pPr>
      <w:r>
        <w:rPr>
          <w:rFonts w:ascii="Times New Roman"/>
          <w:b w:val="false"/>
          <w:i w:val="false"/>
          <w:color w:val="000000"/>
          <w:sz w:val="28"/>
        </w:rPr>
        <w:t>
      120. Экспертиза изменений, вносимых в регистрационное досье, осуществляется на медицинское изделие в период действия регистрационного удостоверения. Заявитель поддерживает актуальность документа по качеству, представленного в регистрационном досье путем своевременного внесения изменений в него.</w:t>
      </w:r>
    </w:p>
    <w:bookmarkEnd w:id="478"/>
    <w:bookmarkStart w:name="z496" w:id="479"/>
    <w:p>
      <w:pPr>
        <w:spacing w:after="0"/>
        <w:ind w:left="0"/>
        <w:jc w:val="both"/>
      </w:pPr>
      <w:r>
        <w:rPr>
          <w:rFonts w:ascii="Times New Roman"/>
          <w:b w:val="false"/>
          <w:i w:val="false"/>
          <w:color w:val="000000"/>
          <w:sz w:val="28"/>
        </w:rPr>
        <w:t xml:space="preserve">
      121. Изменения классифицируются в соответствии с перечнем видов изменений, вносимых в регистрационное досье медицинского изделия в период действия регистрационного удостоверения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Изменения, не включенные в указанный перечень, подлежат новой регистрации в соответствии с настоящими Правилами.</w:t>
      </w:r>
    </w:p>
    <w:bookmarkEnd w:id="479"/>
    <w:bookmarkStart w:name="z497" w:id="480"/>
    <w:p>
      <w:pPr>
        <w:spacing w:after="0"/>
        <w:ind w:left="0"/>
        <w:jc w:val="both"/>
      </w:pPr>
      <w:r>
        <w:rPr>
          <w:rFonts w:ascii="Times New Roman"/>
          <w:b w:val="false"/>
          <w:i w:val="false"/>
          <w:color w:val="000000"/>
          <w:sz w:val="28"/>
        </w:rPr>
        <w:t>
      122. Заявитель в течение 2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2 к настоящим Правилам.</w:t>
      </w:r>
    </w:p>
    <w:bookmarkEnd w:id="480"/>
    <w:bookmarkStart w:name="z498" w:id="481"/>
    <w:p>
      <w:pPr>
        <w:spacing w:after="0"/>
        <w:ind w:left="0"/>
        <w:jc w:val="both"/>
      </w:pPr>
      <w:r>
        <w:rPr>
          <w:rFonts w:ascii="Times New Roman"/>
          <w:b w:val="false"/>
          <w:i w:val="false"/>
          <w:color w:val="000000"/>
          <w:sz w:val="28"/>
        </w:rPr>
        <w:t>
      123.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30 к настоящим Правилам.</w:t>
      </w:r>
    </w:p>
    <w:bookmarkEnd w:id="481"/>
    <w:bookmarkStart w:name="z499" w:id="482"/>
    <w:p>
      <w:pPr>
        <w:spacing w:after="0"/>
        <w:ind w:left="0"/>
        <w:jc w:val="both"/>
      </w:pPr>
      <w:r>
        <w:rPr>
          <w:rFonts w:ascii="Times New Roman"/>
          <w:b w:val="false"/>
          <w:i w:val="false"/>
          <w:color w:val="000000"/>
          <w:sz w:val="28"/>
        </w:rPr>
        <w:t>
      124.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w:t>
      </w:r>
    </w:p>
    <w:bookmarkEnd w:id="482"/>
    <w:bookmarkStart w:name="z500" w:id="483"/>
    <w:p>
      <w:pPr>
        <w:spacing w:after="0"/>
        <w:ind w:left="0"/>
        <w:jc w:val="both"/>
      </w:pPr>
      <w:r>
        <w:rPr>
          <w:rFonts w:ascii="Times New Roman"/>
          <w:b w:val="false"/>
          <w:i w:val="false"/>
          <w:color w:val="000000"/>
          <w:sz w:val="28"/>
        </w:rPr>
        <w:t xml:space="preserve">
      125. Производитель или уполномоченный представитель производителя медицинского изделия в течение 2 (двух) месяцев вносит изменения в регистрационное досье на основании мониторинга безопасности проводимого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(зерегистрирован в Реестре государственной регистрации нормативных правовых актов под № 21896).</w:t>
      </w:r>
    </w:p>
    <w:bookmarkEnd w:id="483"/>
    <w:bookmarkStart w:name="z501" w:id="484"/>
    <w:p>
      <w:pPr>
        <w:spacing w:after="0"/>
        <w:ind w:left="0"/>
        <w:jc w:val="both"/>
      </w:pPr>
      <w:r>
        <w:rPr>
          <w:rFonts w:ascii="Times New Roman"/>
          <w:b w:val="false"/>
          <w:i w:val="false"/>
          <w:color w:val="000000"/>
          <w:sz w:val="28"/>
        </w:rPr>
        <w:t>
      126. При экспертизе медицинских изделий, производимых производителями Республики Казахстан на основе трансфера технологий путем организации локального производства на основе передачи, внедрения (применения), адаптации существующих технологий (результатов научных исследований, новых разработок), осуществляемых от передающей стороны к принимающей стороне для производства медицинских изделий, к регистрационному досье дополнительно представляются следующие документы:</w:t>
      </w:r>
    </w:p>
    <w:bookmarkEnd w:id="484"/>
    <w:bookmarkStart w:name="z502" w:id="485"/>
    <w:p>
      <w:pPr>
        <w:spacing w:after="0"/>
        <w:ind w:left="0"/>
        <w:jc w:val="both"/>
      </w:pPr>
      <w:r>
        <w:rPr>
          <w:rFonts w:ascii="Times New Roman"/>
          <w:b w:val="false"/>
          <w:i w:val="false"/>
          <w:color w:val="000000"/>
          <w:sz w:val="28"/>
        </w:rPr>
        <w:t xml:space="preserve">
      1) документы по экологической безопасности: решение уполномоченного органа по определению категории объекта, оказывающего негативное воздействие на окружающую среду,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Экологического кодекса Республики Казахстан; экологическое разрешение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Экологического кодекса, выданный уполномоченным органом в области охраны окружающей среды Республики Казахстан;</w:t>
      </w:r>
    </w:p>
    <w:bookmarkEnd w:id="485"/>
    <w:bookmarkStart w:name="z503" w:id="486"/>
    <w:p>
      <w:pPr>
        <w:spacing w:after="0"/>
        <w:ind w:left="0"/>
        <w:jc w:val="both"/>
      </w:pPr>
      <w:r>
        <w:rPr>
          <w:rFonts w:ascii="Times New Roman"/>
          <w:b w:val="false"/>
          <w:i w:val="false"/>
          <w:color w:val="000000"/>
          <w:sz w:val="28"/>
        </w:rPr>
        <w:t>
      2) перечень наименований документов по технологии производства, стандартным операционным процедурам, руководство по качеству.</w:t>
      </w:r>
    </w:p>
    <w:bookmarkEnd w:id="486"/>
    <w:bookmarkStart w:name="z504" w:id="487"/>
    <w:p>
      <w:pPr>
        <w:spacing w:after="0"/>
        <w:ind w:left="0"/>
        <w:jc w:val="both"/>
      </w:pPr>
      <w:r>
        <w:rPr>
          <w:rFonts w:ascii="Times New Roman"/>
          <w:b w:val="false"/>
          <w:i w:val="false"/>
          <w:color w:val="000000"/>
          <w:sz w:val="28"/>
        </w:rPr>
        <w:t>
      3) выписка из договора или соглашение между отечественным производителем и зарубежным производителем о переносе производственных и технологических процессов с правом передачи технической документации в рамках трансфера технологий и плана трансфера технологий;</w:t>
      </w:r>
    </w:p>
    <w:bookmarkEnd w:id="487"/>
    <w:bookmarkStart w:name="z505" w:id="488"/>
    <w:p>
      <w:pPr>
        <w:spacing w:after="0"/>
        <w:ind w:left="0"/>
        <w:jc w:val="both"/>
      </w:pPr>
      <w:r>
        <w:rPr>
          <w:rFonts w:ascii="Times New Roman"/>
          <w:b w:val="false"/>
          <w:i w:val="false"/>
          <w:color w:val="000000"/>
          <w:sz w:val="28"/>
        </w:rPr>
        <w:t>
      4) результаты проведенного трансфера технологий, включающего описание этапов, перечень необходимого производственного оборудования; общие схемы технологии производства и методик контроля качества;</w:t>
      </w:r>
    </w:p>
    <w:bookmarkEnd w:id="488"/>
    <w:bookmarkStart w:name="z506" w:id="489"/>
    <w:p>
      <w:pPr>
        <w:spacing w:after="0"/>
        <w:ind w:left="0"/>
        <w:jc w:val="both"/>
      </w:pPr>
      <w:r>
        <w:rPr>
          <w:rFonts w:ascii="Times New Roman"/>
          <w:b w:val="false"/>
          <w:i w:val="false"/>
          <w:color w:val="000000"/>
          <w:sz w:val="28"/>
        </w:rPr>
        <w:t>
      5) протокол тестового запуска оборудования принимающей и дающей стороны;</w:t>
      </w:r>
    </w:p>
    <w:bookmarkEnd w:id="489"/>
    <w:bookmarkStart w:name="z507" w:id="490"/>
    <w:p>
      <w:pPr>
        <w:spacing w:after="0"/>
        <w:ind w:left="0"/>
        <w:jc w:val="both"/>
      </w:pPr>
      <w:r>
        <w:rPr>
          <w:rFonts w:ascii="Times New Roman"/>
          <w:b w:val="false"/>
          <w:i w:val="false"/>
          <w:color w:val="000000"/>
          <w:sz w:val="28"/>
        </w:rPr>
        <w:t>
      6) отчеты клинических и доклинических исследований медицинских изделий; клинико-лабораторных испытаний передающей стороны;</w:t>
      </w:r>
    </w:p>
    <w:bookmarkEnd w:id="490"/>
    <w:bookmarkStart w:name="z508" w:id="491"/>
    <w:p>
      <w:pPr>
        <w:spacing w:after="0"/>
        <w:ind w:left="0"/>
        <w:jc w:val="both"/>
      </w:pPr>
      <w:r>
        <w:rPr>
          <w:rFonts w:ascii="Times New Roman"/>
          <w:b w:val="false"/>
          <w:i w:val="false"/>
          <w:color w:val="000000"/>
          <w:sz w:val="28"/>
        </w:rPr>
        <w:t>
      7) отчеты испытаний передающей стороны с аутентичным переводом на русский язык результатов и выводов испытаний (испытаний с целью оценки биологического действия медицинских изделий, технических испытаний, об исследованиях стабильности, обосновывающий срок хранения медицинского изделия, отчет или данные испытаний на специфичность и аналитическую чувствительность медицинского изделия для in vitro (IVD) диагностики).</w:t>
      </w:r>
    </w:p>
    <w:bookmarkEnd w:id="491"/>
    <w:bookmarkStart w:name="z509" w:id="492"/>
    <w:p>
      <w:pPr>
        <w:spacing w:after="0"/>
        <w:ind w:left="0"/>
        <w:jc w:val="both"/>
      </w:pPr>
      <w:r>
        <w:rPr>
          <w:rFonts w:ascii="Times New Roman"/>
          <w:b w:val="false"/>
          <w:i w:val="false"/>
          <w:color w:val="000000"/>
          <w:sz w:val="28"/>
        </w:rPr>
        <w:t>
      При полном трансфере технологий 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492"/>
    <w:bookmarkStart w:name="z510" w:id="493"/>
    <w:p>
      <w:pPr>
        <w:spacing w:after="0"/>
        <w:ind w:left="0"/>
        <w:jc w:val="both"/>
      </w:pPr>
      <w:r>
        <w:rPr>
          <w:rFonts w:ascii="Times New Roman"/>
          <w:b w:val="false"/>
          <w:i w:val="false"/>
          <w:color w:val="000000"/>
          <w:sz w:val="28"/>
        </w:rPr>
        <w:t>
      127. Ускоренная экспертиза медицинских изделий осуществляется при перерегистрации медицинского изделия, по решению уполномоченного органа в области здравоохранения в случаях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 а также экспертизе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w:t>
      </w:r>
    </w:p>
    <w:bookmarkEnd w:id="493"/>
    <w:bookmarkStart w:name="z511" w:id="494"/>
    <w:p>
      <w:pPr>
        <w:spacing w:after="0"/>
        <w:ind w:left="0"/>
        <w:jc w:val="left"/>
      </w:pPr>
      <w:r>
        <w:rPr>
          <w:rFonts w:ascii="Times New Roman"/>
          <w:b/>
          <w:i w:val="false"/>
          <w:color w:val="000000"/>
        </w:rPr>
        <w:t xml:space="preserve"> Параграф 1. Порядок проведения начальной экспертизы медицинских изделий.</w:t>
      </w:r>
    </w:p>
    <w:bookmarkEnd w:id="494"/>
    <w:bookmarkStart w:name="z512" w:id="495"/>
    <w:p>
      <w:pPr>
        <w:spacing w:after="0"/>
        <w:ind w:left="0"/>
        <w:jc w:val="both"/>
      </w:pPr>
      <w:r>
        <w:rPr>
          <w:rFonts w:ascii="Times New Roman"/>
          <w:b w:val="false"/>
          <w:i w:val="false"/>
          <w:color w:val="000000"/>
          <w:sz w:val="28"/>
        </w:rPr>
        <w:t>
      128. После регистрации документов, указанных в пункте 117 настоящих Правил проводится начальная экспертиза медицинского изделия в срок не превышающий 5 (пять) рабочих дней.</w:t>
      </w:r>
    </w:p>
    <w:bookmarkEnd w:id="495"/>
    <w:bookmarkStart w:name="z513" w:id="496"/>
    <w:p>
      <w:pPr>
        <w:spacing w:after="0"/>
        <w:ind w:left="0"/>
        <w:jc w:val="both"/>
      </w:pPr>
      <w:r>
        <w:rPr>
          <w:rFonts w:ascii="Times New Roman"/>
          <w:b w:val="false"/>
          <w:i w:val="false"/>
          <w:color w:val="000000"/>
          <w:sz w:val="28"/>
        </w:rPr>
        <w:t>
      В случае наличия замечаний заявитель устраняет замечания в течение 5 (пять) рабочих дней, за исключением ускоренной экспертизы.</w:t>
      </w:r>
    </w:p>
    <w:bookmarkEnd w:id="496"/>
    <w:bookmarkStart w:name="z514" w:id="497"/>
    <w:p>
      <w:pPr>
        <w:spacing w:after="0"/>
        <w:ind w:left="0"/>
        <w:jc w:val="both"/>
      </w:pPr>
      <w:r>
        <w:rPr>
          <w:rFonts w:ascii="Times New Roman"/>
          <w:b w:val="false"/>
          <w:i w:val="false"/>
          <w:color w:val="000000"/>
          <w:sz w:val="28"/>
        </w:rPr>
        <w:t>
      При проведении начальной экспертизы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 в срок не превышающий 2 (два) рабочих дня.</w:t>
      </w:r>
    </w:p>
    <w:bookmarkEnd w:id="497"/>
    <w:bookmarkStart w:name="z515" w:id="498"/>
    <w:p>
      <w:pPr>
        <w:spacing w:after="0"/>
        <w:ind w:left="0"/>
        <w:jc w:val="both"/>
      </w:pPr>
      <w:r>
        <w:rPr>
          <w:rFonts w:ascii="Times New Roman"/>
          <w:b w:val="false"/>
          <w:i w:val="false"/>
          <w:color w:val="000000"/>
          <w:sz w:val="28"/>
        </w:rPr>
        <w:t>
      129. При начальной экспертизе медицинского изделия проводится оценка полноты, комплектности и соответствия документов регистрационного досье, представленных заявителем, требованиям действующего законодательства.</w:t>
      </w:r>
    </w:p>
    <w:bookmarkEnd w:id="498"/>
    <w:bookmarkStart w:name="z516" w:id="499"/>
    <w:p>
      <w:pPr>
        <w:spacing w:after="0"/>
        <w:ind w:left="0"/>
        <w:jc w:val="both"/>
      </w:pPr>
      <w:r>
        <w:rPr>
          <w:rFonts w:ascii="Times New Roman"/>
          <w:b w:val="false"/>
          <w:i w:val="false"/>
          <w:color w:val="000000"/>
          <w:sz w:val="28"/>
        </w:rPr>
        <w:t xml:space="preserve">
      130. При непредставлении в полном обьеме документов, предусмотренных пунктом 117 настоящих Правил, а также не комплектности и не соответствия документов регистрационного досье, государственная экспертная организация направляет заявителю уведомление (в произвольной форме) о прекращении экспертизы медицинского изделия в соответствии с подпунктом 1) </w:t>
      </w:r>
      <w:r>
        <w:rPr>
          <w:rFonts w:ascii="Times New Roman"/>
          <w:b w:val="false"/>
          <w:i w:val="false"/>
          <w:color w:val="000000"/>
          <w:sz w:val="28"/>
        </w:rPr>
        <w:t>пункта 4</w:t>
      </w:r>
      <w:r>
        <w:rPr>
          <w:rFonts w:ascii="Times New Roman"/>
          <w:b w:val="false"/>
          <w:i w:val="false"/>
          <w:color w:val="000000"/>
          <w:sz w:val="28"/>
        </w:rPr>
        <w:t xml:space="preserve"> статьи 239 Кодекса.</w:t>
      </w:r>
    </w:p>
    <w:bookmarkEnd w:id="499"/>
    <w:bookmarkStart w:name="z517" w:id="500"/>
    <w:p>
      <w:pPr>
        <w:spacing w:after="0"/>
        <w:ind w:left="0"/>
        <w:jc w:val="both"/>
      </w:pPr>
      <w:r>
        <w:rPr>
          <w:rFonts w:ascii="Times New Roman"/>
          <w:b w:val="false"/>
          <w:i w:val="false"/>
          <w:color w:val="000000"/>
          <w:sz w:val="28"/>
        </w:rPr>
        <w:t xml:space="preserve">
      131. По результатам начальной экспертизы составляется отчет начальной экспертизы медицинского изделия, представленного на экспертизу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или отчет начальной экспертизы изменений, вносимых в регистрационное досье медицинского изделия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500"/>
    <w:bookmarkStart w:name="z518" w:id="501"/>
    <w:p>
      <w:pPr>
        <w:spacing w:after="0"/>
        <w:ind w:left="0"/>
        <w:jc w:val="both"/>
      </w:pPr>
      <w:r>
        <w:rPr>
          <w:rFonts w:ascii="Times New Roman"/>
          <w:b w:val="false"/>
          <w:i w:val="false"/>
          <w:color w:val="000000"/>
          <w:sz w:val="28"/>
        </w:rPr>
        <w:t xml:space="preserve">
      132. В период проведения начальной экспертизы медицинского изделия принимается решение и направляется уведомление заявителю о необходимости проведения инспекции медицинского изделия в порядке и сроки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проведения инспекций медицинских изделий, утвержденными приказом Министра здравоохранения Республики Казахстан от 23 декабря 2020 года № ҚР ДСМ-315/2020 (зарегистрирован в Реестре государственной регистрации нормативных правовых актов под № 21898) в отношении ранее не проходивших государственную регистрацию медицинских изделий.</w:t>
      </w:r>
    </w:p>
    <w:bookmarkEnd w:id="501"/>
    <w:bookmarkStart w:name="z519" w:id="502"/>
    <w:p>
      <w:pPr>
        <w:spacing w:after="0"/>
        <w:ind w:left="0"/>
        <w:jc w:val="left"/>
      </w:pPr>
      <w:r>
        <w:rPr>
          <w:rFonts w:ascii="Times New Roman"/>
          <w:b/>
          <w:i w:val="false"/>
          <w:color w:val="000000"/>
        </w:rPr>
        <w:t xml:space="preserve"> Параграф 2. Порядок проведения специализированной экспертизы медицинских изделий, регистрации, перерегистрации, внесения изменений в регистрационное досье медицинского изделия</w:t>
      </w:r>
    </w:p>
    <w:bookmarkEnd w:id="502"/>
    <w:bookmarkStart w:name="z520" w:id="503"/>
    <w:p>
      <w:pPr>
        <w:spacing w:after="0"/>
        <w:ind w:left="0"/>
        <w:jc w:val="both"/>
      </w:pPr>
      <w:r>
        <w:rPr>
          <w:rFonts w:ascii="Times New Roman"/>
          <w:b w:val="false"/>
          <w:i w:val="false"/>
          <w:color w:val="000000"/>
          <w:sz w:val="28"/>
        </w:rPr>
        <w:t>
      133. В случае положительного отчета начальной экспертизы проводится специализированная экспертиза медицинского изделия.</w:t>
      </w:r>
    </w:p>
    <w:bookmarkEnd w:id="503"/>
    <w:bookmarkStart w:name="z521" w:id="504"/>
    <w:p>
      <w:pPr>
        <w:spacing w:after="0"/>
        <w:ind w:left="0"/>
        <w:jc w:val="both"/>
      </w:pPr>
      <w:r>
        <w:rPr>
          <w:rFonts w:ascii="Times New Roman"/>
          <w:b w:val="false"/>
          <w:i w:val="false"/>
          <w:color w:val="000000"/>
          <w:sz w:val="28"/>
        </w:rPr>
        <w:t>
      134. Специализированная экспертиза медицинского изделия предусматривает экспертную оценку и анализ документов регистрационного досье, подтверждающих безопасность, качество и эффективность медицинского изделия, в том числе проверку аутентичности перевода или перевода на казахский язык инструкции по применению изделий медицинского назначения, макетов маркировки упаковки, этикеток, стикеров с маркировкой.</w:t>
      </w:r>
    </w:p>
    <w:bookmarkEnd w:id="504"/>
    <w:bookmarkStart w:name="z522" w:id="505"/>
    <w:p>
      <w:pPr>
        <w:spacing w:after="0"/>
        <w:ind w:left="0"/>
        <w:jc w:val="both"/>
      </w:pPr>
      <w:r>
        <w:rPr>
          <w:rFonts w:ascii="Times New Roman"/>
          <w:b w:val="false"/>
          <w:i w:val="false"/>
          <w:color w:val="000000"/>
          <w:sz w:val="28"/>
        </w:rPr>
        <w:t xml:space="preserve">
      135. Специализированная экспертиза медицинских изделий проводится на соответствие Общим требованиям безопасности и эффективности медицинских изделий, требованиям к их маркировке и эксплуатационной документации на них,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27.</w:t>
      </w:r>
    </w:p>
    <w:bookmarkEnd w:id="505"/>
    <w:bookmarkStart w:name="z523" w:id="506"/>
    <w:p>
      <w:pPr>
        <w:spacing w:after="0"/>
        <w:ind w:left="0"/>
        <w:jc w:val="both"/>
      </w:pPr>
      <w:r>
        <w:rPr>
          <w:rFonts w:ascii="Times New Roman"/>
          <w:b w:val="false"/>
          <w:i w:val="false"/>
          <w:color w:val="000000"/>
          <w:sz w:val="28"/>
        </w:rPr>
        <w:t>
      136. Специализированная экспертиза медицинских изделий предусматривает экспертную оценку и анализ документов регистрационного досье, подтверждающих безопасность, качество и эффективность медицинского изделия и включает:</w:t>
      </w:r>
    </w:p>
    <w:bookmarkEnd w:id="506"/>
    <w:bookmarkStart w:name="z524" w:id="507"/>
    <w:p>
      <w:pPr>
        <w:spacing w:after="0"/>
        <w:ind w:left="0"/>
        <w:jc w:val="both"/>
      </w:pPr>
      <w:r>
        <w:rPr>
          <w:rFonts w:ascii="Times New Roman"/>
          <w:b w:val="false"/>
          <w:i w:val="false"/>
          <w:color w:val="000000"/>
          <w:sz w:val="28"/>
        </w:rPr>
        <w:t xml:space="preserve">
      1) оценку соответствия указанного заявителем класса потенциального риска применения медицинского изделия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ДСМ-281/2020 "Об утверждении правил классификации медицинских изделий в зависимости от степени потенциального риска применения" (зарегистрирован в Реестре государственной регистрации нормативных правовых актов под № 21808);</w:t>
      </w:r>
    </w:p>
    <w:bookmarkEnd w:id="507"/>
    <w:bookmarkStart w:name="z525" w:id="508"/>
    <w:p>
      <w:pPr>
        <w:spacing w:after="0"/>
        <w:ind w:left="0"/>
        <w:jc w:val="both"/>
      </w:pPr>
      <w:r>
        <w:rPr>
          <w:rFonts w:ascii="Times New Roman"/>
          <w:b w:val="false"/>
          <w:i w:val="false"/>
          <w:color w:val="000000"/>
          <w:sz w:val="28"/>
        </w:rPr>
        <w:t xml:space="preserve">
      2) оценку правильности определения номенклатурной принадлежности медицинского изделия в соответствии с порядком формирования и ведения номенклатуры медицинских изделий Республики Казахстан, утверждаемым уполномоченным органом в соответствии с </w:t>
      </w:r>
      <w:r>
        <w:rPr>
          <w:rFonts w:ascii="Times New Roman"/>
          <w:b/>
          <w:i w:val="false"/>
          <w:color w:val="000000"/>
          <w:sz w:val="28"/>
        </w:rPr>
        <w:t>пунктом 4</w:t>
      </w:r>
      <w:r>
        <w:rPr>
          <w:rFonts w:ascii="Times New Roman"/>
          <w:b w:val="false"/>
          <w:i w:val="false"/>
          <w:color w:val="000000"/>
          <w:sz w:val="28"/>
        </w:rPr>
        <w:t xml:space="preserve"> статьи 258 Кодекса;</w:t>
      </w:r>
    </w:p>
    <w:bookmarkEnd w:id="508"/>
    <w:bookmarkStart w:name="z526" w:id="509"/>
    <w:p>
      <w:pPr>
        <w:spacing w:after="0"/>
        <w:ind w:left="0"/>
        <w:jc w:val="both"/>
      </w:pPr>
      <w:r>
        <w:rPr>
          <w:rFonts w:ascii="Times New Roman"/>
          <w:b w:val="false"/>
          <w:i w:val="false"/>
          <w:color w:val="000000"/>
          <w:sz w:val="28"/>
        </w:rPr>
        <w:t>
      3) оценку соответствия модификаций (вариантов исполнения) медицинского изделия (при наличии), включаемых в одно регистрационное удостоверение с требованиями настоящих Правил;</w:t>
      </w:r>
    </w:p>
    <w:bookmarkEnd w:id="509"/>
    <w:bookmarkStart w:name="z527" w:id="510"/>
    <w:p>
      <w:pPr>
        <w:spacing w:after="0"/>
        <w:ind w:left="0"/>
        <w:jc w:val="both"/>
      </w:pPr>
      <w:r>
        <w:rPr>
          <w:rFonts w:ascii="Times New Roman"/>
          <w:b w:val="false"/>
          <w:i w:val="false"/>
          <w:color w:val="000000"/>
          <w:sz w:val="28"/>
        </w:rPr>
        <w:t>
      4)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510"/>
    <w:bookmarkStart w:name="z528" w:id="511"/>
    <w:p>
      <w:pPr>
        <w:spacing w:after="0"/>
        <w:ind w:left="0"/>
        <w:jc w:val="both"/>
      </w:pPr>
      <w:r>
        <w:rPr>
          <w:rFonts w:ascii="Times New Roman"/>
          <w:b w:val="false"/>
          <w:i w:val="false"/>
          <w:color w:val="000000"/>
          <w:sz w:val="28"/>
        </w:rPr>
        <w:t>
      5) анализ биологической безопасности медицинского изделия на основе анализа сведений о материалах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прионовой безопасности, а также обращения с тканями, клетками, субстанциями животного или человеческого происхождения, культурами микроорганизмов и вирусов;</w:t>
      </w:r>
    </w:p>
    <w:bookmarkEnd w:id="511"/>
    <w:bookmarkStart w:name="z529" w:id="512"/>
    <w:p>
      <w:pPr>
        <w:spacing w:after="0"/>
        <w:ind w:left="0"/>
        <w:jc w:val="both"/>
      </w:pPr>
      <w:r>
        <w:rPr>
          <w:rFonts w:ascii="Times New Roman"/>
          <w:b w:val="false"/>
          <w:i w:val="false"/>
          <w:color w:val="000000"/>
          <w:sz w:val="28"/>
        </w:rPr>
        <w:t>
      6) анализ отчета клинических испытаний, опыта применения в клинической практике медицинского изделия класса 2 а (при наличии в составе лекарственного средства), класса 3 (с высокой степенью риска), медицинских изделий, предназначенных для забора, хранения, переливания крови и ее компонентов, клинико-лабораторных испытаний медицинского изделия для in vitro диагностики независимо от класса риска;</w:t>
      </w:r>
    </w:p>
    <w:bookmarkEnd w:id="512"/>
    <w:bookmarkStart w:name="z530" w:id="513"/>
    <w:p>
      <w:pPr>
        <w:spacing w:after="0"/>
        <w:ind w:left="0"/>
        <w:jc w:val="both"/>
      </w:pPr>
      <w:r>
        <w:rPr>
          <w:rFonts w:ascii="Times New Roman"/>
          <w:b w:val="false"/>
          <w:i w:val="false"/>
          <w:color w:val="000000"/>
          <w:sz w:val="28"/>
        </w:rPr>
        <w:t>
      7) анализ заявленной в регистрационном досье стабильности медицинского изделия и (или) лекарственного средства, входящего в состав медицинского изделия, стабильности реагентов и расходного материала входящих в комплектацию медицинских изделий для in vitro диагностики закрытого типа;</w:t>
      </w:r>
    </w:p>
    <w:bookmarkEnd w:id="513"/>
    <w:bookmarkStart w:name="z531" w:id="514"/>
    <w:p>
      <w:pPr>
        <w:spacing w:after="0"/>
        <w:ind w:left="0"/>
        <w:jc w:val="both"/>
      </w:pPr>
      <w:r>
        <w:rPr>
          <w:rFonts w:ascii="Times New Roman"/>
          <w:b w:val="false"/>
          <w:i w:val="false"/>
          <w:color w:val="000000"/>
          <w:sz w:val="28"/>
        </w:rPr>
        <w:t>
      8) оценку соответствия показателей безопасности и качества, указанных в документе по качеству производителя, стандартам (национальным, региональным, международным);</w:t>
      </w:r>
    </w:p>
    <w:bookmarkEnd w:id="514"/>
    <w:bookmarkStart w:name="z532" w:id="515"/>
    <w:p>
      <w:pPr>
        <w:spacing w:after="0"/>
        <w:ind w:left="0"/>
        <w:jc w:val="both"/>
      </w:pPr>
      <w:r>
        <w:rPr>
          <w:rFonts w:ascii="Times New Roman"/>
          <w:b w:val="false"/>
          <w:i w:val="false"/>
          <w:color w:val="000000"/>
          <w:sz w:val="28"/>
        </w:rPr>
        <w:t>
      9) анализ отчетов и протоколов технических, токсикологических испытаний медицинских изделий;</w:t>
      </w:r>
    </w:p>
    <w:bookmarkEnd w:id="515"/>
    <w:bookmarkStart w:name="z533" w:id="516"/>
    <w:p>
      <w:pPr>
        <w:spacing w:after="0"/>
        <w:ind w:left="0"/>
        <w:jc w:val="both"/>
      </w:pPr>
      <w:r>
        <w:rPr>
          <w:rFonts w:ascii="Times New Roman"/>
          <w:b w:val="false"/>
          <w:i w:val="false"/>
          <w:color w:val="000000"/>
          <w:sz w:val="28"/>
        </w:rPr>
        <w:t>
      10) оценку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516"/>
    <w:bookmarkStart w:name="z534" w:id="517"/>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517"/>
    <w:bookmarkStart w:name="z535" w:id="518"/>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медицинского изделия для диагностики in vitro;</w:t>
      </w:r>
    </w:p>
    <w:bookmarkEnd w:id="518"/>
    <w:bookmarkStart w:name="z536" w:id="519"/>
    <w:p>
      <w:pPr>
        <w:spacing w:after="0"/>
        <w:ind w:left="0"/>
        <w:jc w:val="both"/>
      </w:pPr>
      <w:r>
        <w:rPr>
          <w:rFonts w:ascii="Times New Roman"/>
          <w:b w:val="false"/>
          <w:i w:val="false"/>
          <w:color w:val="000000"/>
          <w:sz w:val="28"/>
        </w:rPr>
        <w:t xml:space="preserve">
      13) оценку соответствия текста проекта инструкции по медицинскому применению медицинского изделия оригиналу инструкции от организации-производителя и оформления проекта инструкции в соответствии с порядком составления и оформления инструкции по медицинскому применению лекарственных средств и медицинских изделий, общей характеристики лекарственного средства,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242 Кодекса;</w:t>
      </w:r>
    </w:p>
    <w:bookmarkEnd w:id="519"/>
    <w:bookmarkStart w:name="z537" w:id="520"/>
    <w:p>
      <w:pPr>
        <w:spacing w:after="0"/>
        <w:ind w:left="0"/>
        <w:jc w:val="both"/>
      </w:pPr>
      <w:r>
        <w:rPr>
          <w:rFonts w:ascii="Times New Roman"/>
          <w:b w:val="false"/>
          <w:i w:val="false"/>
          <w:color w:val="000000"/>
          <w:sz w:val="28"/>
        </w:rPr>
        <w:t>
      14) оценку информации, содержащейся в эксплуатационном документе медицинского изделия;</w:t>
      </w:r>
    </w:p>
    <w:bookmarkEnd w:id="520"/>
    <w:bookmarkStart w:name="z538" w:id="521"/>
    <w:p>
      <w:pPr>
        <w:spacing w:after="0"/>
        <w:ind w:left="0"/>
        <w:jc w:val="both"/>
      </w:pPr>
      <w:r>
        <w:rPr>
          <w:rFonts w:ascii="Times New Roman"/>
          <w:b w:val="false"/>
          <w:i w:val="false"/>
          <w:color w:val="000000"/>
          <w:sz w:val="28"/>
        </w:rPr>
        <w:t>
      15) анализ информации, содержащейся на образцах макетов упаковки, этикеток,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w:t>
      </w:r>
    </w:p>
    <w:bookmarkEnd w:id="521"/>
    <w:bookmarkStart w:name="z539" w:id="522"/>
    <w:p>
      <w:pPr>
        <w:spacing w:after="0"/>
        <w:ind w:left="0"/>
        <w:jc w:val="both"/>
      </w:pPr>
      <w:r>
        <w:rPr>
          <w:rFonts w:ascii="Times New Roman"/>
          <w:b w:val="false"/>
          <w:i w:val="false"/>
          <w:color w:val="000000"/>
          <w:sz w:val="28"/>
        </w:rPr>
        <w:t>
      16) рассмотрение результатов проведенной инспекции медицинского изделия при его государственной регистрации;</w:t>
      </w:r>
    </w:p>
    <w:bookmarkEnd w:id="522"/>
    <w:bookmarkStart w:name="z540" w:id="523"/>
    <w:p>
      <w:pPr>
        <w:spacing w:after="0"/>
        <w:ind w:left="0"/>
        <w:jc w:val="both"/>
      </w:pPr>
      <w:r>
        <w:rPr>
          <w:rFonts w:ascii="Times New Roman"/>
          <w:b w:val="false"/>
          <w:i w:val="false"/>
          <w:color w:val="000000"/>
          <w:sz w:val="28"/>
        </w:rPr>
        <w:t>
      17) анализ представленных производителем сведений о наличии или об отсутствии сообщений о несчастных случаях и отзывах с рынка медицинского изделия, о неблагоприятном событии (инциденте), связанном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523"/>
    <w:bookmarkStart w:name="z541" w:id="524"/>
    <w:p>
      <w:pPr>
        <w:spacing w:after="0"/>
        <w:ind w:left="0"/>
        <w:jc w:val="both"/>
      </w:pPr>
      <w:r>
        <w:rPr>
          <w:rFonts w:ascii="Times New Roman"/>
          <w:b w:val="false"/>
          <w:i w:val="false"/>
          <w:color w:val="000000"/>
          <w:sz w:val="28"/>
        </w:rPr>
        <w:t>
      18) анализ документов и сведений о вносимых изменениях, в том числе документов, подтверждающих перечисленные изменения и свидетельствующих о том, что внесение заявленных изменений не влечет изменения свойств и характеристик, влияющих на безопасность, качество и эффективность медицинского изделия, или совершенствует свойства и характеристики при неизменности функционального назначения медицинского изделия;</w:t>
      </w:r>
    </w:p>
    <w:bookmarkEnd w:id="524"/>
    <w:bookmarkStart w:name="z542" w:id="525"/>
    <w:p>
      <w:pPr>
        <w:spacing w:after="0"/>
        <w:ind w:left="0"/>
        <w:jc w:val="both"/>
      </w:pPr>
      <w:r>
        <w:rPr>
          <w:rFonts w:ascii="Times New Roman"/>
          <w:b w:val="false"/>
          <w:i w:val="false"/>
          <w:color w:val="000000"/>
          <w:sz w:val="28"/>
        </w:rPr>
        <w:t xml:space="preserve">
      19) анализ соответствия заявленных изменений, вносимых в регистрационное досье медицинского изделия видам изменений, указанным в перечне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w:t>
      </w:r>
    </w:p>
    <w:bookmarkEnd w:id="525"/>
    <w:bookmarkStart w:name="z543" w:id="526"/>
    <w:p>
      <w:pPr>
        <w:spacing w:after="0"/>
        <w:ind w:left="0"/>
        <w:jc w:val="both"/>
      </w:pPr>
      <w:r>
        <w:rPr>
          <w:rFonts w:ascii="Times New Roman"/>
          <w:b w:val="false"/>
          <w:i w:val="false"/>
          <w:color w:val="000000"/>
          <w:sz w:val="28"/>
        </w:rPr>
        <w:t>
      137. По результатам анализа документов регистрационного досье на этапе специализированной экспертизы при наличии замечаний заявителю посредством информационной системы уполномоченного органа государтсвенная экспертная организация направляет запрос (в произвольной форме) с указанием выявленных замечаний и необходимости их устранения в полном объеме в следующие сроки:</w:t>
      </w:r>
    </w:p>
    <w:bookmarkEnd w:id="526"/>
    <w:bookmarkStart w:name="z544" w:id="527"/>
    <w:p>
      <w:pPr>
        <w:spacing w:after="0"/>
        <w:ind w:left="0"/>
        <w:jc w:val="both"/>
      </w:pPr>
      <w:r>
        <w:rPr>
          <w:rFonts w:ascii="Times New Roman"/>
          <w:b w:val="false"/>
          <w:i w:val="false"/>
          <w:color w:val="000000"/>
          <w:sz w:val="28"/>
        </w:rPr>
        <w:t>
      1) при экспертизе медицинского изделия не требующий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течении 40 (сорок) рабочих дней со дня получения документов, указанных в пункте 117 настоящих Правил;</w:t>
      </w:r>
    </w:p>
    <w:bookmarkEnd w:id="527"/>
    <w:bookmarkStart w:name="z545" w:id="528"/>
    <w:p>
      <w:pPr>
        <w:spacing w:after="0"/>
        <w:ind w:left="0"/>
        <w:jc w:val="both"/>
      </w:pPr>
      <w:r>
        <w:rPr>
          <w:rFonts w:ascii="Times New Roman"/>
          <w:b w:val="false"/>
          <w:i w:val="false"/>
          <w:color w:val="000000"/>
          <w:sz w:val="28"/>
        </w:rPr>
        <w:t>
      2) при ускоренной экспертизе медицинских изделий - в течение 20 (двадцать) рабочих дней, в том числе при экспертизе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 в течение 5 (пять) рабочих дней со дня получения документов, указанных в пункте 117 настоящих Правил.</w:t>
      </w:r>
    </w:p>
    <w:bookmarkEnd w:id="528"/>
    <w:bookmarkStart w:name="z546" w:id="529"/>
    <w:p>
      <w:pPr>
        <w:spacing w:after="0"/>
        <w:ind w:left="0"/>
        <w:jc w:val="both"/>
      </w:pPr>
      <w:r>
        <w:rPr>
          <w:rFonts w:ascii="Times New Roman"/>
          <w:b w:val="false"/>
          <w:i w:val="false"/>
          <w:color w:val="000000"/>
          <w:sz w:val="28"/>
        </w:rPr>
        <w:t>
      Запрос с замечаниями заверенный посредством электронной цифровой подписи направляется через информационную систему уполномоченного органа заявителю в "личный кабинет" в день подписания исходящего запроса.</w:t>
      </w:r>
    </w:p>
    <w:bookmarkEnd w:id="529"/>
    <w:bookmarkStart w:name="z547" w:id="530"/>
    <w:p>
      <w:pPr>
        <w:spacing w:after="0"/>
        <w:ind w:left="0"/>
        <w:jc w:val="both"/>
      </w:pPr>
      <w:r>
        <w:rPr>
          <w:rFonts w:ascii="Times New Roman"/>
          <w:b w:val="false"/>
          <w:i w:val="false"/>
          <w:color w:val="000000"/>
          <w:sz w:val="28"/>
        </w:rPr>
        <w:t>
      138. Заявитель направляет в полном объеме ответ и необходимые материалы на запрос государственной экспертной организации:</w:t>
      </w:r>
    </w:p>
    <w:bookmarkEnd w:id="530"/>
    <w:bookmarkStart w:name="z548" w:id="531"/>
    <w:p>
      <w:pPr>
        <w:spacing w:after="0"/>
        <w:ind w:left="0"/>
        <w:jc w:val="both"/>
      </w:pPr>
      <w:r>
        <w:rPr>
          <w:rFonts w:ascii="Times New Roman"/>
          <w:b w:val="false"/>
          <w:i w:val="false"/>
          <w:color w:val="000000"/>
          <w:sz w:val="28"/>
        </w:rPr>
        <w:t>
      1) при экспертизе медицинского изделия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срок не превышающий 15 (пятнадцать) рабочих дней;</w:t>
      </w:r>
    </w:p>
    <w:bookmarkEnd w:id="531"/>
    <w:bookmarkStart w:name="z549" w:id="532"/>
    <w:p>
      <w:pPr>
        <w:spacing w:after="0"/>
        <w:ind w:left="0"/>
        <w:jc w:val="both"/>
      </w:pPr>
      <w:r>
        <w:rPr>
          <w:rFonts w:ascii="Times New Roman"/>
          <w:b w:val="false"/>
          <w:i w:val="false"/>
          <w:color w:val="000000"/>
          <w:sz w:val="28"/>
        </w:rPr>
        <w:t>
      2) при ускоренной экспертизе медицинских изделий - в течение 5 (пять) рабочих дней.</w:t>
      </w:r>
    </w:p>
    <w:bookmarkEnd w:id="532"/>
    <w:bookmarkStart w:name="z550" w:id="533"/>
    <w:p>
      <w:pPr>
        <w:spacing w:after="0"/>
        <w:ind w:left="0"/>
        <w:jc w:val="both"/>
      </w:pPr>
      <w:r>
        <w:rPr>
          <w:rFonts w:ascii="Times New Roman"/>
          <w:b w:val="false"/>
          <w:i w:val="false"/>
          <w:color w:val="000000"/>
          <w:sz w:val="28"/>
        </w:rPr>
        <w:t>
      При неустранении замечаний в полном объеме в указанный срок при экспертизе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заявителю направляется уведомление об отказе в проведении экспертизы медицинского изделия (в произвольной форме).</w:t>
      </w:r>
    </w:p>
    <w:bookmarkEnd w:id="533"/>
    <w:bookmarkStart w:name="z551" w:id="534"/>
    <w:p>
      <w:pPr>
        <w:spacing w:after="0"/>
        <w:ind w:left="0"/>
        <w:jc w:val="both"/>
      </w:pPr>
      <w:r>
        <w:rPr>
          <w:rFonts w:ascii="Times New Roman"/>
          <w:b w:val="false"/>
          <w:i w:val="false"/>
          <w:color w:val="000000"/>
          <w:sz w:val="28"/>
        </w:rPr>
        <w:t>
      139. Отрицательное заключение о безопасности, качестве и эффективности медицинского изделия выдается в случаях:</w:t>
      </w:r>
    </w:p>
    <w:bookmarkEnd w:id="534"/>
    <w:bookmarkStart w:name="z552" w:id="535"/>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535"/>
    <w:bookmarkStart w:name="z553" w:id="536"/>
    <w:p>
      <w:pPr>
        <w:spacing w:after="0"/>
        <w:ind w:left="0"/>
        <w:jc w:val="both"/>
      </w:pPr>
      <w:r>
        <w:rPr>
          <w:rFonts w:ascii="Times New Roman"/>
          <w:b w:val="false"/>
          <w:i w:val="false"/>
          <w:color w:val="000000"/>
          <w:sz w:val="28"/>
        </w:rPr>
        <w:t>
      2) представления заявителем недостоверных сведений;</w:t>
      </w:r>
    </w:p>
    <w:bookmarkEnd w:id="536"/>
    <w:bookmarkStart w:name="z554" w:id="537"/>
    <w:p>
      <w:pPr>
        <w:spacing w:after="0"/>
        <w:ind w:left="0"/>
        <w:jc w:val="both"/>
      </w:pPr>
      <w:r>
        <w:rPr>
          <w:rFonts w:ascii="Times New Roman"/>
          <w:b w:val="false"/>
          <w:i w:val="false"/>
          <w:color w:val="000000"/>
          <w:sz w:val="28"/>
        </w:rPr>
        <w:t>
      3) получение отрицательных результатов одного из этапов экспертизы и (или) отрицательных заключений экспертов профильных организаций;</w:t>
      </w:r>
    </w:p>
    <w:bookmarkEnd w:id="537"/>
    <w:bookmarkStart w:name="z555" w:id="538"/>
    <w:p>
      <w:pPr>
        <w:spacing w:after="0"/>
        <w:ind w:left="0"/>
        <w:jc w:val="both"/>
      </w:pPr>
      <w:r>
        <w:rPr>
          <w:rFonts w:ascii="Times New Roman"/>
          <w:b w:val="false"/>
          <w:i w:val="false"/>
          <w:color w:val="000000"/>
          <w:sz w:val="28"/>
        </w:rPr>
        <w:t>
      4) несоответствия системы обеспечения качества условиям, обеспечивающим заявленную безопасность, эффективность и качество медицинского изделия, по результатам инспекции медицинского изделия;</w:t>
      </w:r>
    </w:p>
    <w:bookmarkEnd w:id="538"/>
    <w:bookmarkStart w:name="z556" w:id="539"/>
    <w:p>
      <w:pPr>
        <w:spacing w:after="0"/>
        <w:ind w:left="0"/>
        <w:jc w:val="both"/>
      </w:pPr>
      <w:r>
        <w:rPr>
          <w:rFonts w:ascii="Times New Roman"/>
          <w:b w:val="false"/>
          <w:i w:val="false"/>
          <w:color w:val="000000"/>
          <w:sz w:val="28"/>
        </w:rPr>
        <w:t>
      5) не проведения и отказа заявителем от организации посещения предприятия (производственной площадки) и с целью инспекции медицинского изделия, в соответствии с требованиями законодательных актов Республики Казахстан.</w:t>
      </w:r>
    </w:p>
    <w:bookmarkEnd w:id="539"/>
    <w:bookmarkStart w:name="z557" w:id="540"/>
    <w:p>
      <w:pPr>
        <w:spacing w:after="0"/>
        <w:ind w:left="0"/>
        <w:jc w:val="both"/>
      </w:pPr>
      <w:r>
        <w:rPr>
          <w:rFonts w:ascii="Times New Roman"/>
          <w:b w:val="false"/>
          <w:i w:val="false"/>
          <w:color w:val="000000"/>
          <w:sz w:val="28"/>
        </w:rPr>
        <w:t>
      140. При не предоставлении заявителем ответов на запрос государственной экспертной организации в сроки установленные в пункте 138 настоящих Правил, а также предоставлении неполного ответа и необходимых материалов, государственная экспертная организация направляет заявителю в течение 5 (пять) рабочих дней уведомление о предварительном решении об отказе в проведении экспертизы медицинского изделия (в произвольной форме), а также времени и месте проведения заслушивания для возможности выразить заявителю позицию по предварительному решению.</w:t>
      </w:r>
    </w:p>
    <w:bookmarkEnd w:id="540"/>
    <w:bookmarkStart w:name="z558" w:id="541"/>
    <w:p>
      <w:pPr>
        <w:spacing w:after="0"/>
        <w:ind w:left="0"/>
        <w:jc w:val="both"/>
      </w:pPr>
      <w:r>
        <w:rPr>
          <w:rFonts w:ascii="Times New Roman"/>
          <w:b w:val="false"/>
          <w:i w:val="false"/>
          <w:color w:val="000000"/>
          <w:sz w:val="28"/>
        </w:rPr>
        <w:t>
      В случае отказа в проведении экспертизы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а также при ускоренной экспертизе медицинских изделий, уведомление (в произвольной форме) подготавливается государственной экспертной организацией в течение 2 (два) рабочих дней.</w:t>
      </w:r>
    </w:p>
    <w:bookmarkEnd w:id="541"/>
    <w:bookmarkStart w:name="z559" w:id="542"/>
    <w:p>
      <w:pPr>
        <w:spacing w:after="0"/>
        <w:ind w:left="0"/>
        <w:jc w:val="both"/>
      </w:pPr>
      <w:r>
        <w:rPr>
          <w:rFonts w:ascii="Times New Roman"/>
          <w:b w:val="false"/>
          <w:i w:val="false"/>
          <w:color w:val="000000"/>
          <w:sz w:val="28"/>
        </w:rPr>
        <w:t>
      141. По результатам направленного заявителю уведомления о предварительном решении об отказе в проведении экспертизы медицинского изделия (в произвольной форме) материалы направляются в Экспертный совет для принятия решения.</w:t>
      </w:r>
    </w:p>
    <w:bookmarkEnd w:id="542"/>
    <w:bookmarkStart w:name="z560" w:id="543"/>
    <w:p>
      <w:pPr>
        <w:spacing w:after="0"/>
        <w:ind w:left="0"/>
        <w:jc w:val="both"/>
      </w:pPr>
      <w:r>
        <w:rPr>
          <w:rFonts w:ascii="Times New Roman"/>
          <w:b w:val="false"/>
          <w:i w:val="false"/>
          <w:color w:val="000000"/>
          <w:sz w:val="28"/>
        </w:rPr>
        <w:t>
      Экспертный совет рассматривает поступившие материалы в течение 5 (пять) рабочих дней и результаты решения с указанием причин направляются заявителю.</w:t>
      </w:r>
    </w:p>
    <w:bookmarkEnd w:id="543"/>
    <w:bookmarkStart w:name="z561" w:id="544"/>
    <w:p>
      <w:pPr>
        <w:spacing w:after="0"/>
        <w:ind w:left="0"/>
        <w:jc w:val="both"/>
      </w:pPr>
      <w:r>
        <w:rPr>
          <w:rFonts w:ascii="Times New Roman"/>
          <w:b w:val="false"/>
          <w:i w:val="false"/>
          <w:color w:val="000000"/>
          <w:sz w:val="28"/>
        </w:rPr>
        <w:t>
      В случае рассмотрения материалов экспертизы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Экспертный совет рассматривает поступившие материалы в сроки не позднее 2 (два) рабочий дней.</w:t>
      </w:r>
    </w:p>
    <w:bookmarkEnd w:id="544"/>
    <w:bookmarkStart w:name="z562" w:id="545"/>
    <w:p>
      <w:pPr>
        <w:spacing w:after="0"/>
        <w:ind w:left="0"/>
        <w:jc w:val="both"/>
      </w:pPr>
      <w:r>
        <w:rPr>
          <w:rFonts w:ascii="Times New Roman"/>
          <w:b w:val="false"/>
          <w:i w:val="false"/>
          <w:color w:val="000000"/>
          <w:sz w:val="28"/>
        </w:rPr>
        <w:t xml:space="preserve">
      142. В случае положительного отчета специализированной экспертизы в срок не превышающий 5 (пять) рабочих дней составляется экспертный отчет специализированной экспертизы медицинского изделия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или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545"/>
    <w:bookmarkStart w:name="z563" w:id="546"/>
    <w:p>
      <w:pPr>
        <w:spacing w:after="0"/>
        <w:ind w:left="0"/>
        <w:jc w:val="both"/>
      </w:pPr>
      <w:r>
        <w:rPr>
          <w:rFonts w:ascii="Times New Roman"/>
          <w:b w:val="false"/>
          <w:i w:val="false"/>
          <w:color w:val="000000"/>
          <w:sz w:val="28"/>
        </w:rPr>
        <w:t>
      Положительный отчет специализированной экспертизы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составляется в срок не позднее 1 (один) рабочий день.</w:t>
      </w:r>
    </w:p>
    <w:bookmarkEnd w:id="546"/>
    <w:bookmarkStart w:name="z564" w:id="547"/>
    <w:p>
      <w:pPr>
        <w:spacing w:after="0"/>
        <w:ind w:left="0"/>
        <w:jc w:val="both"/>
      </w:pPr>
      <w:r>
        <w:rPr>
          <w:rFonts w:ascii="Times New Roman"/>
          <w:b w:val="false"/>
          <w:i w:val="false"/>
          <w:color w:val="000000"/>
          <w:sz w:val="28"/>
        </w:rPr>
        <w:t>
      При отрицательных результатах экспертизы экспертная организация направляет заявителю решение Экспертного совета с указанием причин.</w:t>
      </w:r>
    </w:p>
    <w:bookmarkEnd w:id="547"/>
    <w:bookmarkStart w:name="z565" w:id="548"/>
    <w:p>
      <w:pPr>
        <w:spacing w:after="0"/>
        <w:ind w:left="0"/>
        <w:jc w:val="both"/>
      </w:pPr>
      <w:r>
        <w:rPr>
          <w:rFonts w:ascii="Times New Roman"/>
          <w:b w:val="false"/>
          <w:i w:val="false"/>
          <w:color w:val="000000"/>
          <w:sz w:val="28"/>
        </w:rPr>
        <w:t>
      143. Разъяснения или уточнения, возникающие в период проведения экспертизы между государственной экспертной организацией и услугополучателем, осуществляются путем формирования электронного документа по его индивидуальному паролю через информационную систему уполномоченного органа с ЭЦП услугополучателя и государственной экспертной организации.</w:t>
      </w:r>
    </w:p>
    <w:bookmarkEnd w:id="548"/>
    <w:bookmarkStart w:name="z566" w:id="549"/>
    <w:p>
      <w:pPr>
        <w:spacing w:after="0"/>
        <w:ind w:left="0"/>
        <w:jc w:val="both"/>
      </w:pPr>
      <w:r>
        <w:rPr>
          <w:rFonts w:ascii="Times New Roman"/>
          <w:b w:val="false"/>
          <w:i w:val="false"/>
          <w:color w:val="000000"/>
          <w:sz w:val="28"/>
        </w:rPr>
        <w:t>
      144. Для проведения экспертизы принадлежности продукции к медицинским изделиям заявитель посредством Портала государственной экспертной организации предоставляет следующие материалы и документы с аутентичным переводом на казахский и русский языки:</w:t>
      </w:r>
    </w:p>
    <w:bookmarkEnd w:id="549"/>
    <w:bookmarkStart w:name="z567" w:id="550"/>
    <w:p>
      <w:pPr>
        <w:spacing w:after="0"/>
        <w:ind w:left="0"/>
        <w:jc w:val="both"/>
      </w:pPr>
      <w:r>
        <w:rPr>
          <w:rFonts w:ascii="Times New Roman"/>
          <w:b w:val="false"/>
          <w:i w:val="false"/>
          <w:color w:val="000000"/>
          <w:sz w:val="28"/>
        </w:rPr>
        <w:t>
      1) наименование продукции;</w:t>
      </w:r>
    </w:p>
    <w:bookmarkEnd w:id="550"/>
    <w:bookmarkStart w:name="z568" w:id="551"/>
    <w:p>
      <w:pPr>
        <w:spacing w:after="0"/>
        <w:ind w:left="0"/>
        <w:jc w:val="both"/>
      </w:pPr>
      <w:r>
        <w:rPr>
          <w:rFonts w:ascii="Times New Roman"/>
          <w:b w:val="false"/>
          <w:i w:val="false"/>
          <w:color w:val="000000"/>
          <w:sz w:val="28"/>
        </w:rPr>
        <w:t>
      2) наименование производителя, страны;</w:t>
      </w:r>
    </w:p>
    <w:bookmarkEnd w:id="551"/>
    <w:bookmarkStart w:name="z569" w:id="552"/>
    <w:p>
      <w:pPr>
        <w:spacing w:after="0"/>
        <w:ind w:left="0"/>
        <w:jc w:val="both"/>
      </w:pPr>
      <w:r>
        <w:rPr>
          <w:rFonts w:ascii="Times New Roman"/>
          <w:b w:val="false"/>
          <w:i w:val="false"/>
          <w:color w:val="000000"/>
          <w:sz w:val="28"/>
        </w:rPr>
        <w:t>
      3) инструкция по применению или эксплуатационный документ, или руководство пользователя;</w:t>
      </w:r>
    </w:p>
    <w:bookmarkEnd w:id="552"/>
    <w:bookmarkStart w:name="z570" w:id="553"/>
    <w:p>
      <w:pPr>
        <w:spacing w:after="0"/>
        <w:ind w:left="0"/>
        <w:jc w:val="both"/>
      </w:pPr>
      <w:r>
        <w:rPr>
          <w:rFonts w:ascii="Times New Roman"/>
          <w:b w:val="false"/>
          <w:i w:val="false"/>
          <w:color w:val="000000"/>
          <w:sz w:val="28"/>
        </w:rPr>
        <w:t>
      4) фотографическое изображение, отображающее внешний вид продукции, размером не менее 18 x 24 сантиметра;</w:t>
      </w:r>
    </w:p>
    <w:bookmarkEnd w:id="553"/>
    <w:bookmarkStart w:name="z571" w:id="554"/>
    <w:p>
      <w:pPr>
        <w:spacing w:after="0"/>
        <w:ind w:left="0"/>
        <w:jc w:val="both"/>
      </w:pPr>
      <w:r>
        <w:rPr>
          <w:rFonts w:ascii="Times New Roman"/>
          <w:b w:val="false"/>
          <w:i w:val="false"/>
          <w:color w:val="000000"/>
          <w:sz w:val="28"/>
        </w:rPr>
        <w:t>
      5) информацию о регистрации в стране производителя, выданную государственным уполномоченным органом страны производителя;</w:t>
      </w:r>
    </w:p>
    <w:bookmarkEnd w:id="554"/>
    <w:bookmarkStart w:name="z572" w:id="555"/>
    <w:p>
      <w:pPr>
        <w:spacing w:after="0"/>
        <w:ind w:left="0"/>
        <w:jc w:val="both"/>
      </w:pPr>
      <w:r>
        <w:rPr>
          <w:rFonts w:ascii="Times New Roman"/>
          <w:b w:val="false"/>
          <w:i w:val="false"/>
          <w:color w:val="000000"/>
          <w:sz w:val="28"/>
        </w:rPr>
        <w:t>
      6) техническое описание, область применения, целевое назначение продукции (информация от производителя).</w:t>
      </w:r>
    </w:p>
    <w:bookmarkEnd w:id="555"/>
    <w:bookmarkStart w:name="z573" w:id="556"/>
    <w:p>
      <w:pPr>
        <w:spacing w:after="0"/>
        <w:ind w:left="0"/>
        <w:jc w:val="both"/>
      </w:pPr>
      <w:r>
        <w:rPr>
          <w:rFonts w:ascii="Times New Roman"/>
          <w:b w:val="false"/>
          <w:i w:val="false"/>
          <w:color w:val="000000"/>
          <w:sz w:val="28"/>
        </w:rPr>
        <w:t>
      145. Государственная экспертная организация проводит экспертизу принадлежности продукции к медицинским изделиям в течение 15 (пятнадцать) рабочих дней с даты регистрации заявления и предоставления заявителем документов в государственную экспертную организацию.</w:t>
      </w:r>
    </w:p>
    <w:bookmarkEnd w:id="556"/>
    <w:bookmarkStart w:name="z574" w:id="557"/>
    <w:p>
      <w:pPr>
        <w:spacing w:after="0"/>
        <w:ind w:left="0"/>
        <w:jc w:val="both"/>
      </w:pPr>
      <w:r>
        <w:rPr>
          <w:rFonts w:ascii="Times New Roman"/>
          <w:b w:val="false"/>
          <w:i w:val="false"/>
          <w:color w:val="000000"/>
          <w:sz w:val="28"/>
        </w:rPr>
        <w:t>
      В случае предоставления заявителем недостоверных данных, неполного пакета документов и наличия замечаний к представленным документам и (или) материалам, в информационной системе государственной экспертной организации в личном кабинете заявителя размещается уведомление (в произвольной форме) о необходимости устранения выявленных замечаний в срок, не превышающий 5 (пять) рабочих дней, со дня выставления замечаний экспертной организацией.</w:t>
      </w:r>
    </w:p>
    <w:bookmarkEnd w:id="557"/>
    <w:bookmarkStart w:name="z575" w:id="558"/>
    <w:p>
      <w:pPr>
        <w:spacing w:after="0"/>
        <w:ind w:left="0"/>
        <w:jc w:val="both"/>
      </w:pPr>
      <w:r>
        <w:rPr>
          <w:rFonts w:ascii="Times New Roman"/>
          <w:b w:val="false"/>
          <w:i w:val="false"/>
          <w:color w:val="000000"/>
          <w:sz w:val="28"/>
        </w:rPr>
        <w:t>
      На время устранения замечаний, сроки рассмотрения заявления приостанавливаются.</w:t>
      </w:r>
    </w:p>
    <w:bookmarkEnd w:id="558"/>
    <w:bookmarkStart w:name="z576" w:id="559"/>
    <w:p>
      <w:pPr>
        <w:spacing w:after="0"/>
        <w:ind w:left="0"/>
        <w:jc w:val="both"/>
      </w:pPr>
      <w:r>
        <w:rPr>
          <w:rFonts w:ascii="Times New Roman"/>
          <w:b w:val="false"/>
          <w:i w:val="false"/>
          <w:color w:val="000000"/>
          <w:sz w:val="28"/>
        </w:rPr>
        <w:t>
      146. При не устранении заявителем замечаний, указанных в пункте 145 настоящих Правил, государственная экспертная организация направляет заявителю решение о прекращении экспертизы принадлежности продукции к медицинским изделиям и необходимости ее государственной регистрации в Республике Казахстан в произвольной форме.</w:t>
      </w:r>
    </w:p>
    <w:bookmarkEnd w:id="559"/>
    <w:bookmarkStart w:name="z577" w:id="560"/>
    <w:p>
      <w:pPr>
        <w:spacing w:after="0"/>
        <w:ind w:left="0"/>
        <w:jc w:val="both"/>
      </w:pPr>
      <w:r>
        <w:rPr>
          <w:rFonts w:ascii="Times New Roman"/>
          <w:b w:val="false"/>
          <w:i w:val="false"/>
          <w:color w:val="000000"/>
          <w:sz w:val="28"/>
        </w:rPr>
        <w:t>
      147. Экспертиза принадлежности продукции к медицинским изделиям осуществляется путем проведения анализа представленных материалов и документов с учетом области применения и назначения заявленной продукции.</w:t>
      </w:r>
    </w:p>
    <w:bookmarkEnd w:id="560"/>
    <w:bookmarkStart w:name="z578" w:id="561"/>
    <w:p>
      <w:pPr>
        <w:spacing w:after="0"/>
        <w:ind w:left="0"/>
        <w:jc w:val="both"/>
      </w:pPr>
      <w:r>
        <w:rPr>
          <w:rFonts w:ascii="Times New Roman"/>
          <w:b w:val="false"/>
          <w:i w:val="false"/>
          <w:color w:val="000000"/>
          <w:sz w:val="28"/>
        </w:rPr>
        <w:t>
      При проведении анализа учитываются данные из Государственного реестра лекарственных средств и медицинских изделий.</w:t>
      </w:r>
    </w:p>
    <w:bookmarkEnd w:id="561"/>
    <w:bookmarkStart w:name="z579" w:id="562"/>
    <w:p>
      <w:pPr>
        <w:spacing w:after="0"/>
        <w:ind w:left="0"/>
        <w:jc w:val="both"/>
      </w:pPr>
      <w:r>
        <w:rPr>
          <w:rFonts w:ascii="Times New Roman"/>
          <w:b w:val="false"/>
          <w:i w:val="false"/>
          <w:color w:val="000000"/>
          <w:sz w:val="28"/>
        </w:rPr>
        <w:t>
      По результатам экспертизы принадлежности продукции к медицинским изделиям в информационной системе в личном кабинете заявителя размещается информация в произвольной форме со сроком действия не более 12 (двенадцать) месяцев со дня ее выдачи.</w:t>
      </w:r>
    </w:p>
    <w:bookmarkEnd w:id="562"/>
    <w:bookmarkStart w:name="z580" w:id="563"/>
    <w:p>
      <w:pPr>
        <w:spacing w:after="0"/>
        <w:ind w:left="0"/>
        <w:jc w:val="left"/>
      </w:pPr>
      <w:r>
        <w:rPr>
          <w:rFonts w:ascii="Times New Roman"/>
          <w:b/>
          <w:i w:val="false"/>
          <w:color w:val="000000"/>
        </w:rPr>
        <w:t xml:space="preserve"> Параграф 3. Порядок проведения лабораторных испытаний медицинского изделия</w:t>
      </w:r>
    </w:p>
    <w:bookmarkEnd w:id="563"/>
    <w:bookmarkStart w:name="z581" w:id="564"/>
    <w:p>
      <w:pPr>
        <w:spacing w:after="0"/>
        <w:ind w:left="0"/>
        <w:jc w:val="both"/>
      </w:pPr>
      <w:r>
        <w:rPr>
          <w:rFonts w:ascii="Times New Roman"/>
          <w:b w:val="false"/>
          <w:i w:val="false"/>
          <w:color w:val="000000"/>
          <w:sz w:val="28"/>
        </w:rPr>
        <w:t>
      148. Лабораторные испытания образцов медицинского изделия осуществляются в испытательных лабораториях государственной экспертной организации в сроки не превышающие 60 (шестьдесят) рабочих дней со дня поступления заявления на проведение специализированной экспертизы медицинского изделия и документов, указанных в пункте 117 настоящих Правил.</w:t>
      </w:r>
    </w:p>
    <w:bookmarkEnd w:id="564"/>
    <w:bookmarkStart w:name="z582" w:id="565"/>
    <w:p>
      <w:pPr>
        <w:spacing w:after="0"/>
        <w:ind w:left="0"/>
        <w:jc w:val="both"/>
      </w:pPr>
      <w:r>
        <w:rPr>
          <w:rFonts w:ascii="Times New Roman"/>
          <w:b w:val="false"/>
          <w:i w:val="false"/>
          <w:color w:val="000000"/>
          <w:sz w:val="28"/>
        </w:rPr>
        <w:t>
      149. Лабораторные испытания образцов медицинского изделия проводятся в целях подтверждения соответствия показателям безопасности и качества медицинского изделия, заявленным в документе по качеству производителя и включают:</w:t>
      </w:r>
    </w:p>
    <w:bookmarkEnd w:id="565"/>
    <w:bookmarkStart w:name="z583" w:id="566"/>
    <w:p>
      <w:pPr>
        <w:spacing w:after="0"/>
        <w:ind w:left="0"/>
        <w:jc w:val="both"/>
      </w:pPr>
      <w:r>
        <w:rPr>
          <w:rFonts w:ascii="Times New Roman"/>
          <w:b w:val="false"/>
          <w:i w:val="false"/>
          <w:color w:val="000000"/>
          <w:sz w:val="28"/>
        </w:rPr>
        <w:t>
      1) анализ технической и нормативной документации медицинского изделия в части методик проведения испытаний;</w:t>
      </w:r>
    </w:p>
    <w:bookmarkEnd w:id="566"/>
    <w:bookmarkStart w:name="z584" w:id="567"/>
    <w:p>
      <w:pPr>
        <w:spacing w:after="0"/>
        <w:ind w:left="0"/>
        <w:jc w:val="both"/>
      </w:pPr>
      <w:r>
        <w:rPr>
          <w:rFonts w:ascii="Times New Roman"/>
          <w:b w:val="false"/>
          <w:i w:val="false"/>
          <w:color w:val="000000"/>
          <w:sz w:val="28"/>
        </w:rPr>
        <w:t>
      2) проведение лабораторных испытаний на соответствие требованиям документа по качеству;</w:t>
      </w:r>
    </w:p>
    <w:bookmarkEnd w:id="567"/>
    <w:bookmarkStart w:name="z585" w:id="568"/>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568"/>
    <w:bookmarkStart w:name="z586" w:id="569"/>
    <w:p>
      <w:pPr>
        <w:spacing w:after="0"/>
        <w:ind w:left="0"/>
        <w:jc w:val="both"/>
      </w:pPr>
      <w:r>
        <w:rPr>
          <w:rFonts w:ascii="Times New Roman"/>
          <w:b w:val="false"/>
          <w:i w:val="false"/>
          <w:color w:val="000000"/>
          <w:sz w:val="28"/>
        </w:rPr>
        <w:t>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bookmarkEnd w:id="569"/>
    <w:bookmarkStart w:name="z587" w:id="570"/>
    <w:p>
      <w:pPr>
        <w:spacing w:after="0"/>
        <w:ind w:left="0"/>
        <w:jc w:val="both"/>
      </w:pPr>
      <w:r>
        <w:rPr>
          <w:rFonts w:ascii="Times New Roman"/>
          <w:b w:val="false"/>
          <w:i w:val="false"/>
          <w:color w:val="000000"/>
          <w:sz w:val="28"/>
        </w:rPr>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bookmarkEnd w:id="570"/>
    <w:bookmarkStart w:name="z588" w:id="571"/>
    <w:p>
      <w:pPr>
        <w:spacing w:after="0"/>
        <w:ind w:left="0"/>
        <w:jc w:val="both"/>
      </w:pPr>
      <w:r>
        <w:rPr>
          <w:rFonts w:ascii="Times New Roman"/>
          <w:b w:val="false"/>
          <w:i w:val="false"/>
          <w:color w:val="000000"/>
          <w:sz w:val="28"/>
        </w:rPr>
        <w:t>
      150. Лабораторные испытания не проводятся при:</w:t>
      </w:r>
    </w:p>
    <w:bookmarkEnd w:id="571"/>
    <w:bookmarkStart w:name="z589" w:id="572"/>
    <w:p>
      <w:pPr>
        <w:spacing w:after="0"/>
        <w:ind w:left="0"/>
        <w:jc w:val="both"/>
      </w:pPr>
      <w:r>
        <w:rPr>
          <w:rFonts w:ascii="Times New Roman"/>
          <w:b w:val="false"/>
          <w:i w:val="false"/>
          <w:color w:val="000000"/>
          <w:sz w:val="28"/>
        </w:rPr>
        <w:t>
      1) экспертизе медицинской техники;</w:t>
      </w:r>
    </w:p>
    <w:bookmarkEnd w:id="572"/>
    <w:bookmarkStart w:name="z590" w:id="573"/>
    <w:p>
      <w:pPr>
        <w:spacing w:after="0"/>
        <w:ind w:left="0"/>
        <w:jc w:val="both"/>
      </w:pPr>
      <w:r>
        <w:rPr>
          <w:rFonts w:ascii="Times New Roman"/>
          <w:b w:val="false"/>
          <w:i w:val="false"/>
          <w:color w:val="000000"/>
          <w:sz w:val="28"/>
        </w:rPr>
        <w:t>
      2) наличии документа нотифицированного органа о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 или сертификата MDR (Medical Device Regulation – Регламент по медицинским изделиям);</w:t>
      </w:r>
    </w:p>
    <w:bookmarkEnd w:id="573"/>
    <w:bookmarkStart w:name="z591" w:id="574"/>
    <w:p>
      <w:pPr>
        <w:spacing w:after="0"/>
        <w:ind w:left="0"/>
        <w:jc w:val="both"/>
      </w:pPr>
      <w:r>
        <w:rPr>
          <w:rFonts w:ascii="Times New Roman"/>
          <w:b w:val="false"/>
          <w:i w:val="false"/>
          <w:color w:val="000000"/>
          <w:sz w:val="28"/>
        </w:rPr>
        <w:t>
      3) экспертизе изделия медицинского назначения,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w:t>
      </w:r>
    </w:p>
    <w:bookmarkEnd w:id="574"/>
    <w:bookmarkStart w:name="z592" w:id="575"/>
    <w:p>
      <w:pPr>
        <w:spacing w:after="0"/>
        <w:ind w:left="0"/>
        <w:jc w:val="both"/>
      </w:pPr>
      <w:r>
        <w:rPr>
          <w:rFonts w:ascii="Times New Roman"/>
          <w:b w:val="false"/>
          <w:i w:val="false"/>
          <w:color w:val="000000"/>
          <w:sz w:val="28"/>
        </w:rPr>
        <w:t>
      4) перерегистрации медицинского изделия;</w:t>
      </w:r>
    </w:p>
    <w:bookmarkEnd w:id="575"/>
    <w:bookmarkStart w:name="z593" w:id="576"/>
    <w:p>
      <w:pPr>
        <w:spacing w:after="0"/>
        <w:ind w:left="0"/>
        <w:jc w:val="both"/>
      </w:pPr>
      <w:r>
        <w:rPr>
          <w:rFonts w:ascii="Times New Roman"/>
          <w:b w:val="false"/>
          <w:i w:val="false"/>
          <w:color w:val="000000"/>
          <w:sz w:val="28"/>
        </w:rPr>
        <w:t>
      5) ускоренной экспертизе медицинского изделия.</w:t>
      </w:r>
    </w:p>
    <w:bookmarkEnd w:id="576"/>
    <w:bookmarkStart w:name="z594" w:id="577"/>
    <w:p>
      <w:pPr>
        <w:spacing w:after="0"/>
        <w:ind w:left="0"/>
        <w:jc w:val="both"/>
      </w:pPr>
      <w:r>
        <w:rPr>
          <w:rFonts w:ascii="Times New Roman"/>
          <w:b w:val="false"/>
          <w:i w:val="false"/>
          <w:color w:val="000000"/>
          <w:sz w:val="28"/>
        </w:rPr>
        <w:t>
      151. В случае выявления замечаний на этапе лабораторных испытаний заявителю в течении 5 (пять) рабочих дней через информационную систему уполномоченного органа в "личный кабинет" направляется письмо с указанием выявленных замечаний и необходимости их устранения в полном объеме в срок, не превышающий 20 (двадцать) рабочих дней.</w:t>
      </w:r>
    </w:p>
    <w:bookmarkEnd w:id="577"/>
    <w:bookmarkStart w:name="z595" w:id="578"/>
    <w:p>
      <w:pPr>
        <w:spacing w:after="0"/>
        <w:ind w:left="0"/>
        <w:jc w:val="both"/>
      </w:pPr>
      <w:r>
        <w:rPr>
          <w:rFonts w:ascii="Times New Roman"/>
          <w:b w:val="false"/>
          <w:i w:val="false"/>
          <w:color w:val="000000"/>
          <w:sz w:val="28"/>
        </w:rPr>
        <w:t>
      152. При не предоставлении заявителем ответа на выставленные в письме государственной экспертной организации замечания в установленный срок, предусмотренный пунктом 151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прекращения экспертизы медицинского изделия.</w:t>
      </w:r>
    </w:p>
    <w:bookmarkEnd w:id="578"/>
    <w:bookmarkStart w:name="z596" w:id="579"/>
    <w:p>
      <w:pPr>
        <w:spacing w:after="0"/>
        <w:ind w:left="0"/>
        <w:jc w:val="both"/>
      </w:pPr>
      <w:r>
        <w:rPr>
          <w:rFonts w:ascii="Times New Roman"/>
          <w:b w:val="false"/>
          <w:i w:val="false"/>
          <w:color w:val="000000"/>
          <w:sz w:val="28"/>
        </w:rPr>
        <w:t xml:space="preserve">
      153. По результатам лабораторных испытаний медицинского изделия испытательной лабораторией составляется протокол испытаний по форме согласно </w:t>
      </w:r>
      <w:r>
        <w:rPr>
          <w:rFonts w:ascii="Times New Roman"/>
          <w:b w:val="false"/>
          <w:i w:val="false"/>
          <w:color w:val="000000"/>
          <w:sz w:val="28"/>
        </w:rPr>
        <w:t>приложению 35</w:t>
      </w:r>
      <w:r>
        <w:rPr>
          <w:rFonts w:ascii="Times New Roman"/>
          <w:b w:val="false"/>
          <w:i w:val="false"/>
          <w:color w:val="000000"/>
          <w:sz w:val="28"/>
        </w:rPr>
        <w:t xml:space="preserve"> к настоящим Правилам.</w:t>
      </w:r>
    </w:p>
    <w:bookmarkEnd w:id="579"/>
    <w:bookmarkStart w:name="z597" w:id="580"/>
    <w:p>
      <w:pPr>
        <w:spacing w:after="0"/>
        <w:ind w:left="0"/>
        <w:jc w:val="both"/>
      </w:pPr>
      <w:r>
        <w:rPr>
          <w:rFonts w:ascii="Times New Roman"/>
          <w:b w:val="false"/>
          <w:i w:val="false"/>
          <w:color w:val="000000"/>
          <w:sz w:val="28"/>
        </w:rPr>
        <w:t>
      154.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показателям, указанным в сертификате (протоколе) анализа производителя, такие испытания осуществляются в субконтрактной лаборатории на основании договора между государственной экспертной организацией и субконтрактной лабораторией согласно законодательству Республики Казахстан о государственных закупках.</w:t>
      </w:r>
    </w:p>
    <w:bookmarkEnd w:id="580"/>
    <w:bookmarkStart w:name="z598" w:id="581"/>
    <w:p>
      <w:pPr>
        <w:spacing w:after="0"/>
        <w:ind w:left="0"/>
        <w:jc w:val="both"/>
      </w:pPr>
      <w:r>
        <w:rPr>
          <w:rFonts w:ascii="Times New Roman"/>
          <w:b w:val="false"/>
          <w:i w:val="false"/>
          <w:color w:val="000000"/>
          <w:sz w:val="28"/>
        </w:rPr>
        <w:t>
      В случае отсутствии субконтрактной лаборатории, проводящих испытания медицинских изделий, государственная экспертная организация признает результаты лабораторных испытаний по отдельным показателям, указанным в сертификате (протоколе) анализа производителя.</w:t>
      </w:r>
    </w:p>
    <w:bookmarkEnd w:id="581"/>
    <w:bookmarkStart w:name="z599" w:id="582"/>
    <w:p>
      <w:pPr>
        <w:spacing w:after="0"/>
        <w:ind w:left="0"/>
        <w:jc w:val="both"/>
      </w:pPr>
      <w:r>
        <w:rPr>
          <w:rFonts w:ascii="Times New Roman"/>
          <w:b w:val="false"/>
          <w:i w:val="false"/>
          <w:color w:val="000000"/>
          <w:sz w:val="28"/>
        </w:rPr>
        <w:t>
      155. При невозможности проведения лабораторных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невозможносью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а также,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государственной экспертной организации в лаборатории контроля качества производителя или в контрактной лаборатории, используемой производителем.</w:t>
      </w:r>
    </w:p>
    <w:bookmarkEnd w:id="582"/>
    <w:bookmarkStart w:name="z600" w:id="583"/>
    <w:p>
      <w:pPr>
        <w:spacing w:after="0"/>
        <w:ind w:left="0"/>
        <w:jc w:val="both"/>
      </w:pPr>
      <w:r>
        <w:rPr>
          <w:rFonts w:ascii="Times New Roman"/>
          <w:b w:val="false"/>
          <w:i w:val="false"/>
          <w:color w:val="000000"/>
          <w:sz w:val="28"/>
        </w:rPr>
        <w:t>
      156. При экспертизе медицинских изделий, произведенных на основе трансфера технологий лабораторные испытания проводятся дистанционно c подтверждением геолокации и с участием представителей государственной экспертной организации в лаборатории контроля качества производителя или в контрактной лаборатории, используемой производителем.</w:t>
      </w:r>
    </w:p>
    <w:bookmarkEnd w:id="583"/>
    <w:bookmarkStart w:name="z601" w:id="584"/>
    <w:p>
      <w:pPr>
        <w:spacing w:after="0"/>
        <w:ind w:left="0"/>
        <w:jc w:val="both"/>
      </w:pPr>
      <w:r>
        <w:rPr>
          <w:rFonts w:ascii="Times New Roman"/>
          <w:b w:val="false"/>
          <w:i w:val="false"/>
          <w:color w:val="000000"/>
          <w:sz w:val="28"/>
        </w:rPr>
        <w:t>
      157.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экспертные работы завершаются без лабораторных испытаний в лаборатории контроля качества производителя или в контрактной лаборатории, используемой производителем.</w:t>
      </w:r>
    </w:p>
    <w:bookmarkEnd w:id="584"/>
    <w:bookmarkStart w:name="z602" w:id="585"/>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(протокол)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36</w:t>
      </w:r>
      <w:r>
        <w:rPr>
          <w:rFonts w:ascii="Times New Roman"/>
          <w:b w:val="false"/>
          <w:i w:val="false"/>
          <w:color w:val="000000"/>
          <w:sz w:val="28"/>
        </w:rPr>
        <w:t xml:space="preserve"> к настоящим Правилам. Результаты полученных испытаний отправляются в государственную экспертную организацию с переводом на казахский и русский языки.</w:t>
      </w:r>
    </w:p>
    <w:bookmarkEnd w:id="585"/>
    <w:bookmarkStart w:name="z603" w:id="586"/>
    <w:p>
      <w:pPr>
        <w:spacing w:after="0"/>
        <w:ind w:left="0"/>
        <w:jc w:val="both"/>
      </w:pPr>
      <w:r>
        <w:rPr>
          <w:rFonts w:ascii="Times New Roman"/>
          <w:b w:val="false"/>
          <w:i w:val="false"/>
          <w:color w:val="000000"/>
          <w:sz w:val="28"/>
        </w:rPr>
        <w:t>
      158. По результатам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36 к настоящим Правилам.</w:t>
      </w:r>
    </w:p>
    <w:bookmarkEnd w:id="586"/>
    <w:bookmarkStart w:name="z604" w:id="587"/>
    <w:p>
      <w:pPr>
        <w:spacing w:after="0"/>
        <w:ind w:left="0"/>
        <w:jc w:val="left"/>
      </w:pPr>
      <w:r>
        <w:rPr>
          <w:rFonts w:ascii="Times New Roman"/>
          <w:b/>
          <w:i w:val="false"/>
          <w:color w:val="000000"/>
        </w:rPr>
        <w:t xml:space="preserve"> Параграф 4. Порядок формирования результатов проведенной экспертизы медицинского изделия</w:t>
      </w:r>
    </w:p>
    <w:bookmarkEnd w:id="587"/>
    <w:bookmarkStart w:name="z605" w:id="588"/>
    <w:p>
      <w:pPr>
        <w:spacing w:after="0"/>
        <w:ind w:left="0"/>
        <w:jc w:val="both"/>
      </w:pPr>
      <w:r>
        <w:rPr>
          <w:rFonts w:ascii="Times New Roman"/>
          <w:b w:val="false"/>
          <w:i w:val="false"/>
          <w:color w:val="000000"/>
          <w:sz w:val="28"/>
        </w:rPr>
        <w:t>
      159. По окончании специализированной экспертизы заявитель согласовывает с государственной экспертной организацией в электронном виде итоговые документы: инструкцию по медицинскому применению и маркировки макетов упаковки, этикеток, стикеров), в том числе корректность занесенных данных в следующие сроки:</w:t>
      </w:r>
    </w:p>
    <w:bookmarkEnd w:id="588"/>
    <w:bookmarkStart w:name="z606" w:id="589"/>
    <w:p>
      <w:pPr>
        <w:spacing w:after="0"/>
        <w:ind w:left="0"/>
        <w:jc w:val="both"/>
      </w:pPr>
      <w:r>
        <w:rPr>
          <w:rFonts w:ascii="Times New Roman"/>
          <w:b w:val="false"/>
          <w:i w:val="false"/>
          <w:color w:val="000000"/>
          <w:sz w:val="28"/>
        </w:rPr>
        <w:t>
      1) при экспертизе медицинского изделия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срок не превышающий 2 (два) рабочих дня;</w:t>
      </w:r>
    </w:p>
    <w:bookmarkEnd w:id="589"/>
    <w:bookmarkStart w:name="z607" w:id="590"/>
    <w:p>
      <w:pPr>
        <w:spacing w:after="0"/>
        <w:ind w:left="0"/>
        <w:jc w:val="both"/>
      </w:pPr>
      <w:r>
        <w:rPr>
          <w:rFonts w:ascii="Times New Roman"/>
          <w:b w:val="false"/>
          <w:i w:val="false"/>
          <w:color w:val="000000"/>
          <w:sz w:val="28"/>
        </w:rPr>
        <w:t>
      при ускоренной экспертизе медицинского изделия, в том числе при экспертизе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 в срок не превышающий 1 (один) рабочий день.</w:t>
      </w:r>
    </w:p>
    <w:bookmarkEnd w:id="590"/>
    <w:bookmarkStart w:name="z608" w:id="591"/>
    <w:p>
      <w:pPr>
        <w:spacing w:after="0"/>
        <w:ind w:left="0"/>
        <w:jc w:val="both"/>
      </w:pPr>
      <w:r>
        <w:rPr>
          <w:rFonts w:ascii="Times New Roman"/>
          <w:b w:val="false"/>
          <w:i w:val="false"/>
          <w:color w:val="000000"/>
          <w:sz w:val="28"/>
        </w:rPr>
        <w:t>
      При выявлении несоответствия обновления итоговых документов заявитель однократно направляет письмо с уведомлением о несоответствии и прикладывает корректные итоговые документы в течение с момента завершения экспертизы.</w:t>
      </w:r>
    </w:p>
    <w:bookmarkEnd w:id="591"/>
    <w:bookmarkStart w:name="z609" w:id="592"/>
    <w:p>
      <w:pPr>
        <w:spacing w:after="0"/>
        <w:ind w:left="0"/>
        <w:jc w:val="both"/>
      </w:pPr>
      <w:r>
        <w:rPr>
          <w:rFonts w:ascii="Times New Roman"/>
          <w:b w:val="false"/>
          <w:i w:val="false"/>
          <w:color w:val="000000"/>
          <w:sz w:val="28"/>
        </w:rPr>
        <w:t>
      В случае отсутствия согласования заявителем заключение о безопасности, качестве и эффективности лекарственного средства формируется без его согласования.</w:t>
      </w:r>
    </w:p>
    <w:bookmarkEnd w:id="592"/>
    <w:bookmarkStart w:name="z610" w:id="593"/>
    <w:p>
      <w:pPr>
        <w:spacing w:after="0"/>
        <w:ind w:left="0"/>
        <w:jc w:val="both"/>
      </w:pPr>
      <w:r>
        <w:rPr>
          <w:rFonts w:ascii="Times New Roman"/>
          <w:b w:val="false"/>
          <w:i w:val="false"/>
          <w:color w:val="000000"/>
          <w:sz w:val="28"/>
        </w:rPr>
        <w:t>
      160. Государственная экспертная организация проводит проверку представленной информации заявителем, а также при выявлении несоответствия корректирует занесенные данные и обновляет итоговые документы:</w:t>
      </w:r>
    </w:p>
    <w:bookmarkEnd w:id="593"/>
    <w:bookmarkStart w:name="z611" w:id="594"/>
    <w:p>
      <w:pPr>
        <w:spacing w:after="0"/>
        <w:ind w:left="0"/>
        <w:jc w:val="both"/>
      </w:pPr>
      <w:r>
        <w:rPr>
          <w:rFonts w:ascii="Times New Roman"/>
          <w:b w:val="false"/>
          <w:i w:val="false"/>
          <w:color w:val="000000"/>
          <w:sz w:val="28"/>
        </w:rPr>
        <w:t>
      при экспертизе медицинского изделия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срок не превышающий 3 (три) рабочих дня;</w:t>
      </w:r>
    </w:p>
    <w:bookmarkEnd w:id="594"/>
    <w:bookmarkStart w:name="z612" w:id="595"/>
    <w:p>
      <w:pPr>
        <w:spacing w:after="0"/>
        <w:ind w:left="0"/>
        <w:jc w:val="both"/>
      </w:pPr>
      <w:r>
        <w:rPr>
          <w:rFonts w:ascii="Times New Roman"/>
          <w:b w:val="false"/>
          <w:i w:val="false"/>
          <w:color w:val="000000"/>
          <w:sz w:val="28"/>
        </w:rPr>
        <w:t>
      при ускоренной экспертизе медицинского изделия - в том числе при экспертизе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 в срок не превышающий 1 (один) рабочий день.</w:t>
      </w:r>
    </w:p>
    <w:bookmarkEnd w:id="595"/>
    <w:bookmarkStart w:name="z613" w:id="596"/>
    <w:p>
      <w:pPr>
        <w:spacing w:after="0"/>
        <w:ind w:left="0"/>
        <w:jc w:val="both"/>
      </w:pPr>
      <w:r>
        <w:rPr>
          <w:rFonts w:ascii="Times New Roman"/>
          <w:b w:val="false"/>
          <w:i w:val="false"/>
          <w:color w:val="000000"/>
          <w:sz w:val="28"/>
        </w:rPr>
        <w:t xml:space="preserve">
      161. По результатам проведенной экспертизы медицинского изделия государственная экспертная организация составляет заключение о безопасности, качестве и эффективности медицинского изделия, заявленного на экспертизу согласно </w:t>
      </w:r>
      <w:r>
        <w:rPr>
          <w:rFonts w:ascii="Times New Roman"/>
          <w:b w:val="false"/>
          <w:i w:val="false"/>
          <w:color w:val="000000"/>
          <w:sz w:val="28"/>
        </w:rPr>
        <w:t>приложению 37</w:t>
      </w:r>
      <w:r>
        <w:rPr>
          <w:rFonts w:ascii="Times New Roman"/>
          <w:b w:val="false"/>
          <w:i w:val="false"/>
          <w:color w:val="000000"/>
          <w:sz w:val="28"/>
        </w:rPr>
        <w:t xml:space="preserve"> к настоящим Правилам и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в следующие сроки:</w:t>
      </w:r>
    </w:p>
    <w:bookmarkEnd w:id="596"/>
    <w:bookmarkStart w:name="z614" w:id="597"/>
    <w:p>
      <w:pPr>
        <w:spacing w:after="0"/>
        <w:ind w:left="0"/>
        <w:jc w:val="both"/>
      </w:pPr>
      <w:r>
        <w:rPr>
          <w:rFonts w:ascii="Times New Roman"/>
          <w:b w:val="false"/>
          <w:i w:val="false"/>
          <w:color w:val="000000"/>
          <w:sz w:val="28"/>
        </w:rPr>
        <w:t>
      при экспертизе медицинского изделия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срок не превышающий 5 (пять) рабочих дней;</w:t>
      </w:r>
    </w:p>
    <w:bookmarkEnd w:id="597"/>
    <w:bookmarkStart w:name="z615" w:id="598"/>
    <w:p>
      <w:pPr>
        <w:spacing w:after="0"/>
        <w:ind w:left="0"/>
        <w:jc w:val="both"/>
      </w:pPr>
      <w:r>
        <w:rPr>
          <w:rFonts w:ascii="Times New Roman"/>
          <w:b w:val="false"/>
          <w:i w:val="false"/>
          <w:color w:val="000000"/>
          <w:sz w:val="28"/>
        </w:rPr>
        <w:t>
      при ускоренной экспертизе медицинского изделия, в том числе при экспертизе медицинского изделия, произведенного на производственных площадках производителей из стран Европейского союза и (или) Великобритании, США или Японии, допущенного к обращению регуляторными органами стран Европейского союза, Великобритании, США или Японии - в срок не превышающий 1 (один) рабочий день.</w:t>
      </w:r>
    </w:p>
    <w:bookmarkEnd w:id="598"/>
    <w:bookmarkStart w:name="z616" w:id="599"/>
    <w:p>
      <w:pPr>
        <w:spacing w:after="0"/>
        <w:ind w:left="0"/>
        <w:jc w:val="both"/>
      </w:pPr>
      <w:r>
        <w:rPr>
          <w:rFonts w:ascii="Times New Roman"/>
          <w:b w:val="false"/>
          <w:i w:val="false"/>
          <w:color w:val="000000"/>
          <w:sz w:val="28"/>
        </w:rPr>
        <w:t>
      162. Государственная экспертная организация посредством информационного портала уполномоченного органа направляет в электронном виде в государственный орган:</w:t>
      </w:r>
    </w:p>
    <w:bookmarkEnd w:id="599"/>
    <w:bookmarkStart w:name="z617" w:id="600"/>
    <w:p>
      <w:pPr>
        <w:spacing w:after="0"/>
        <w:ind w:left="0"/>
        <w:jc w:val="both"/>
      </w:pPr>
      <w:r>
        <w:rPr>
          <w:rFonts w:ascii="Times New Roman"/>
          <w:b w:val="false"/>
          <w:i w:val="false"/>
          <w:color w:val="000000"/>
          <w:sz w:val="28"/>
        </w:rPr>
        <w:t>
      1) заключение о безопасности, качестве и эффективности медицинского изделия;</w:t>
      </w:r>
    </w:p>
    <w:bookmarkEnd w:id="600"/>
    <w:bookmarkStart w:name="z618" w:id="601"/>
    <w:p>
      <w:pPr>
        <w:spacing w:after="0"/>
        <w:ind w:left="0"/>
        <w:jc w:val="both"/>
      </w:pPr>
      <w:r>
        <w:rPr>
          <w:rFonts w:ascii="Times New Roman"/>
          <w:b w:val="false"/>
          <w:i w:val="false"/>
          <w:color w:val="000000"/>
          <w:sz w:val="28"/>
        </w:rPr>
        <w:t xml:space="preserve">
      2) инструкцию по медицинскому применению медицинского изделия на казахском и русском языках,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10 сентября 2020 года № ҚР ДСМ-101/2020 "Об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 (зарегистрирован в Реестре государственной регистрации нормативных правовых актов под № 21200);</w:t>
      </w:r>
    </w:p>
    <w:bookmarkEnd w:id="601"/>
    <w:bookmarkStart w:name="z619" w:id="602"/>
    <w:p>
      <w:pPr>
        <w:spacing w:after="0"/>
        <w:ind w:left="0"/>
        <w:jc w:val="both"/>
      </w:pPr>
      <w:r>
        <w:rPr>
          <w:rFonts w:ascii="Times New Roman"/>
          <w:b w:val="false"/>
          <w:i w:val="false"/>
          <w:color w:val="000000"/>
          <w:sz w:val="28"/>
        </w:rPr>
        <w:t>
      3) макеты упаковок, этикеток, стикеров медицинского изделия, согласованных государственной экспертной организацией на казахском и русском языках.</w:t>
      </w:r>
    </w:p>
    <w:bookmarkEnd w:id="602"/>
    <w:bookmarkStart w:name="z620" w:id="603"/>
    <w:p>
      <w:pPr>
        <w:spacing w:after="0"/>
        <w:ind w:left="0"/>
        <w:jc w:val="both"/>
      </w:pPr>
      <w:r>
        <w:rPr>
          <w:rFonts w:ascii="Times New Roman"/>
          <w:b w:val="false"/>
          <w:i w:val="false"/>
          <w:color w:val="000000"/>
          <w:sz w:val="28"/>
        </w:rPr>
        <w:t>
      163. При государственной регистрации и перерегистрации медицинских изделий выдается бессрочное регистрационное удостоверение.</w:t>
      </w:r>
    </w:p>
    <w:bookmarkEnd w:id="603"/>
    <w:bookmarkStart w:name="z621" w:id="604"/>
    <w:p>
      <w:pPr>
        <w:spacing w:after="0"/>
        <w:ind w:left="0"/>
        <w:jc w:val="both"/>
      </w:pPr>
      <w:r>
        <w:rPr>
          <w:rFonts w:ascii="Times New Roman"/>
          <w:b w:val="false"/>
          <w:i w:val="false"/>
          <w:color w:val="000000"/>
          <w:sz w:val="28"/>
        </w:rPr>
        <w:t>
      164. В случаях отрицательного заключения о безопасности, качестве и эффективности медицинского изделия или отзыва заявителем заявления на экспертизу после начала проведения экспертизы, сумма, оплаченная за проведение экспертных работ, заявителю не возвращается.</w:t>
      </w:r>
    </w:p>
    <w:bookmarkEnd w:id="604"/>
    <w:bookmarkStart w:name="z622" w:id="605"/>
    <w:p>
      <w:pPr>
        <w:spacing w:after="0"/>
        <w:ind w:left="0"/>
        <w:jc w:val="both"/>
      </w:pPr>
      <w:r>
        <w:rPr>
          <w:rFonts w:ascii="Times New Roman"/>
          <w:b w:val="false"/>
          <w:i w:val="false"/>
          <w:color w:val="000000"/>
          <w:sz w:val="28"/>
        </w:rPr>
        <w:t>
      165.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представленные заявителем материалы, результаты экспертизы (отчет валидации или отчет валидации изменений, вносимых в регистрационное досье медицинского изделия; протокол испытаний;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отчет специализированной экспертизы медицинского изделия), заключение о безопасности, качестве и эффективности медицинского изделия, инструкцию по медицинскому применению медицинского изделия, макеты упаковок, этикеток, стикеров.</w:t>
      </w:r>
    </w:p>
    <w:bookmarkEnd w:id="605"/>
    <w:bookmarkStart w:name="z623" w:id="606"/>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606"/>
    <w:bookmarkStart w:name="z624" w:id="607"/>
    <w:p>
      <w:pPr>
        <w:spacing w:after="0"/>
        <w:ind w:left="0"/>
        <w:jc w:val="both"/>
      </w:pPr>
      <w:r>
        <w:rPr>
          <w:rFonts w:ascii="Times New Roman"/>
          <w:b w:val="false"/>
          <w:i w:val="false"/>
          <w:color w:val="000000"/>
          <w:sz w:val="28"/>
        </w:rPr>
        <w:t>
      Регистрационное досье хранится в электронном архиве с соблюдением требований конфиденциальности, исключением эксплуатационного документа или инструкции по применению медицинского изделия, руководства по сервисному обслуживанию, данных о маркировке и упаковке (полноцветные (с указанием кодировки цвета) макеты упаковок и этикеток), независимо от результатов экспертизы.</w:t>
      </w:r>
    </w:p>
    <w:bookmarkEnd w:id="607"/>
    <w:bookmarkStart w:name="z625" w:id="608"/>
    <w:p>
      <w:pPr>
        <w:spacing w:after="0"/>
        <w:ind w:left="0"/>
        <w:jc w:val="both"/>
      </w:pPr>
      <w:r>
        <w:rPr>
          <w:rFonts w:ascii="Times New Roman"/>
          <w:b w:val="false"/>
          <w:i w:val="false"/>
          <w:color w:val="000000"/>
          <w:sz w:val="28"/>
        </w:rPr>
        <w:t>
      Регистрационное досье медицинского изделия на электронном носителе хранится 10 (десять) лет.</w:t>
      </w:r>
    </w:p>
    <w:bookmarkEnd w:id="608"/>
    <w:bookmarkStart w:name="z626" w:id="609"/>
    <w:p>
      <w:pPr>
        <w:spacing w:after="0"/>
        <w:ind w:left="0"/>
        <w:jc w:val="left"/>
      </w:pPr>
      <w:r>
        <w:rPr>
          <w:rFonts w:ascii="Times New Roman"/>
          <w:b/>
          <w:i w:val="false"/>
          <w:color w:val="000000"/>
        </w:rPr>
        <w:t xml:space="preserve"> Параграф 5. Порядок регистрации, внесения изменения в цену производителя на изделия медицинского назначения или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09"/>
    <w:bookmarkStart w:name="z627" w:id="610"/>
    <w:p>
      <w:pPr>
        <w:spacing w:after="0"/>
        <w:ind w:left="0"/>
        <w:jc w:val="both"/>
      </w:pPr>
      <w:r>
        <w:rPr>
          <w:rFonts w:ascii="Times New Roman"/>
          <w:b w:val="false"/>
          <w:i w:val="false"/>
          <w:color w:val="000000"/>
          <w:sz w:val="28"/>
        </w:rPr>
        <w:t>
      166. В период формирования результатов проведенной экспертизы медицинского изделия государственная экспертная организация осуществляет регистрацию, внесение изменения в цену производителя изделия медицинского изделия (далее – ИМН) или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(далее - медицинское изделие для in vitro диагностики) в срок не позднее 10 (десять) рабочих дней со дня предоставления заявителем заявления по форме согласно приложению 2 настоящих Правил и документов по форме и перечню предусмотренными приложением 3 настоящих Правил, посредством информационного портала уполномоченного органа.</w:t>
      </w:r>
    </w:p>
    <w:bookmarkEnd w:id="610"/>
    <w:bookmarkStart w:name="z628" w:id="611"/>
    <w:p>
      <w:pPr>
        <w:spacing w:after="0"/>
        <w:ind w:left="0"/>
        <w:jc w:val="both"/>
      </w:pPr>
      <w:r>
        <w:rPr>
          <w:rFonts w:ascii="Times New Roman"/>
          <w:b w:val="false"/>
          <w:i w:val="false"/>
          <w:color w:val="000000"/>
          <w:sz w:val="28"/>
        </w:rPr>
        <w:t>
      167. Регистрация цены, внесение изменения цену производителя ИМН осуществляется в национальной валюте Республики Казахстан (далее – тенге) и включает в себя анализ цен на торговое наименование и техническую характеристику ИМН, основанная на представленных заявителем ценах производителя, с учетом комплектности, вида и типоразмерного ряда, а также фактической цены поставок в Республику Казахстан.</w:t>
      </w:r>
    </w:p>
    <w:bookmarkEnd w:id="611"/>
    <w:bookmarkStart w:name="z629" w:id="612"/>
    <w:p>
      <w:pPr>
        <w:spacing w:after="0"/>
        <w:ind w:left="0"/>
        <w:jc w:val="both"/>
      </w:pPr>
      <w:r>
        <w:rPr>
          <w:rFonts w:ascii="Times New Roman"/>
          <w:b w:val="false"/>
          <w:i w:val="false"/>
          <w:color w:val="000000"/>
          <w:sz w:val="28"/>
        </w:rPr>
        <w:t>
      168. Цены на ИМН в рамках ГОБМП и (или) в системе ОСМС регистрируются, вносятся изменения, за одну единицу измерения с учетом фасовки, комплектности или первичной упаковки (пластырь, шприц, пакет, туба, набор, комплект, панель, кассета, картридж), производителя и регистрационного удостоверения ИМН на дату подачи заявления о регистрации, внесения изменения в цену производителя.</w:t>
      </w:r>
    </w:p>
    <w:bookmarkEnd w:id="612"/>
    <w:bookmarkStart w:name="z630" w:id="613"/>
    <w:p>
      <w:pPr>
        <w:spacing w:after="0"/>
        <w:ind w:left="0"/>
        <w:jc w:val="both"/>
      </w:pPr>
      <w:r>
        <w:rPr>
          <w:rFonts w:ascii="Times New Roman"/>
          <w:b w:val="false"/>
          <w:i w:val="false"/>
          <w:color w:val="000000"/>
          <w:sz w:val="28"/>
        </w:rPr>
        <w:t>
      169. В случае если в рамках одного регистрационного удостоверения зарегистрировано несколько вариантов исполнения ИМН, заявитель предоставляет заявление отдельно для каждого из его вариантов исполнения за единицу измерения.</w:t>
      </w:r>
    </w:p>
    <w:bookmarkEnd w:id="613"/>
    <w:bookmarkStart w:name="z631" w:id="614"/>
    <w:p>
      <w:pPr>
        <w:spacing w:after="0"/>
        <w:ind w:left="0"/>
        <w:jc w:val="both"/>
      </w:pPr>
      <w:r>
        <w:rPr>
          <w:rFonts w:ascii="Times New Roman"/>
          <w:b w:val="false"/>
          <w:i w:val="false"/>
          <w:color w:val="000000"/>
          <w:sz w:val="28"/>
        </w:rPr>
        <w:t>
      170. Сведения об ИМН указываются в заявлении в соответствии с регистрационным удостоверением на медицинское изделие.</w:t>
      </w:r>
    </w:p>
    <w:bookmarkEnd w:id="614"/>
    <w:bookmarkStart w:name="z632" w:id="615"/>
    <w:p>
      <w:pPr>
        <w:spacing w:after="0"/>
        <w:ind w:left="0"/>
        <w:jc w:val="both"/>
      </w:pPr>
      <w:r>
        <w:rPr>
          <w:rFonts w:ascii="Times New Roman"/>
          <w:b w:val="false"/>
          <w:i w:val="false"/>
          <w:color w:val="000000"/>
          <w:sz w:val="28"/>
        </w:rPr>
        <w:t>
      171.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615"/>
    <w:bookmarkStart w:name="z633" w:id="616"/>
    <w:p>
      <w:pPr>
        <w:spacing w:after="0"/>
        <w:ind w:left="0"/>
        <w:jc w:val="both"/>
      </w:pPr>
      <w:r>
        <w:rPr>
          <w:rFonts w:ascii="Times New Roman"/>
          <w:b w:val="false"/>
          <w:i w:val="false"/>
          <w:color w:val="000000"/>
          <w:sz w:val="28"/>
        </w:rPr>
        <w:t xml:space="preserve">
      172.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616"/>
    <w:bookmarkStart w:name="z634" w:id="617"/>
    <w:p>
      <w:pPr>
        <w:spacing w:after="0"/>
        <w:ind w:left="0"/>
        <w:jc w:val="both"/>
      </w:pPr>
      <w:r>
        <w:rPr>
          <w:rFonts w:ascii="Times New Roman"/>
          <w:b w:val="false"/>
          <w:i w:val="false"/>
          <w:color w:val="000000"/>
          <w:sz w:val="28"/>
        </w:rPr>
        <w:t>
      173. Для регистрации или внесения изменений в зарегистрированную цену производителя ИМН, заявитель предоставляет в государственную экспертную организацию:</w:t>
      </w:r>
    </w:p>
    <w:bookmarkEnd w:id="617"/>
    <w:bookmarkStart w:name="z635" w:id="618"/>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внесение измененй в цену производителя;</w:t>
      </w:r>
    </w:p>
    <w:bookmarkEnd w:id="618"/>
    <w:bookmarkStart w:name="z636" w:id="619"/>
    <w:p>
      <w:pPr>
        <w:spacing w:after="0"/>
        <w:ind w:left="0"/>
        <w:jc w:val="both"/>
      </w:pPr>
      <w:r>
        <w:rPr>
          <w:rFonts w:ascii="Times New Roman"/>
          <w:b w:val="false"/>
          <w:i w:val="false"/>
          <w:color w:val="000000"/>
          <w:sz w:val="28"/>
        </w:rPr>
        <w:t>
      2) заявление по форме, согласно приложению 2 к настоящим Правилам.</w:t>
      </w:r>
    </w:p>
    <w:bookmarkEnd w:id="619"/>
    <w:bookmarkStart w:name="z637" w:id="620"/>
    <w:p>
      <w:pPr>
        <w:spacing w:after="0"/>
        <w:ind w:left="0"/>
        <w:jc w:val="both"/>
      </w:pPr>
      <w:r>
        <w:rPr>
          <w:rFonts w:ascii="Times New Roman"/>
          <w:b w:val="false"/>
          <w:i w:val="false"/>
          <w:color w:val="000000"/>
          <w:sz w:val="28"/>
        </w:rPr>
        <w:t>
      В случае ввоза ИМН на территорию Республики Казахстан после регистрации цены на ИМН, заявитель в течение 60 (шестьдесят) календарных дней со дня ввоза в обязательном порядке вносит изменение в ранее зарегистрированную цену производителя с предоставлением следующих документов:</w:t>
      </w:r>
    </w:p>
    <w:bookmarkEnd w:id="620"/>
    <w:bookmarkStart w:name="z638" w:id="621"/>
    <w:p>
      <w:pPr>
        <w:spacing w:after="0"/>
        <w:ind w:left="0"/>
        <w:jc w:val="both"/>
      </w:pPr>
      <w:r>
        <w:rPr>
          <w:rFonts w:ascii="Times New Roman"/>
          <w:b w:val="false"/>
          <w:i w:val="false"/>
          <w:color w:val="000000"/>
          <w:sz w:val="28"/>
        </w:rPr>
        <w:t>
      Для отечественных производителей:</w:t>
      </w:r>
    </w:p>
    <w:bookmarkEnd w:id="621"/>
    <w:bookmarkStart w:name="z639" w:id="622"/>
    <w:p>
      <w:pPr>
        <w:spacing w:after="0"/>
        <w:ind w:left="0"/>
        <w:jc w:val="both"/>
      </w:pPr>
      <w:r>
        <w:rPr>
          <w:rFonts w:ascii="Times New Roman"/>
          <w:b w:val="false"/>
          <w:i w:val="false"/>
          <w:color w:val="000000"/>
          <w:sz w:val="28"/>
        </w:rPr>
        <w:t>
      1) документ, подтверждающий право заявителя осуществлять регистрацию цены или внесение изменения ранее зарегистрированной цены производителя в рамках ГОБМП и (или) в системе ОСМС;</w:t>
      </w:r>
    </w:p>
    <w:bookmarkEnd w:id="622"/>
    <w:bookmarkStart w:name="z640" w:id="623"/>
    <w:p>
      <w:pPr>
        <w:spacing w:after="0"/>
        <w:ind w:left="0"/>
        <w:jc w:val="both"/>
      </w:pPr>
      <w:r>
        <w:rPr>
          <w:rFonts w:ascii="Times New Roman"/>
          <w:b w:val="false"/>
          <w:i w:val="false"/>
          <w:color w:val="000000"/>
          <w:sz w:val="28"/>
        </w:rPr>
        <w:t>
      2) информация о фактической цене поставки с указанием ссылки на веб- 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23"/>
    <w:bookmarkStart w:name="z641" w:id="624"/>
    <w:p>
      <w:pPr>
        <w:spacing w:after="0"/>
        <w:ind w:left="0"/>
        <w:jc w:val="both"/>
      </w:pPr>
      <w:r>
        <w:rPr>
          <w:rFonts w:ascii="Times New Roman"/>
          <w:b w:val="false"/>
          <w:i w:val="false"/>
          <w:color w:val="000000"/>
          <w:sz w:val="28"/>
        </w:rPr>
        <w:t>
      3)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24"/>
    <w:bookmarkStart w:name="z642" w:id="625"/>
    <w:p>
      <w:pPr>
        <w:spacing w:after="0"/>
        <w:ind w:left="0"/>
        <w:jc w:val="both"/>
      </w:pPr>
      <w:r>
        <w:rPr>
          <w:rFonts w:ascii="Times New Roman"/>
          <w:b w:val="false"/>
          <w:i w:val="false"/>
          <w:color w:val="000000"/>
          <w:sz w:val="28"/>
        </w:rPr>
        <w:t>
      В случае отсутствия фактических поставок последнего закупа за 12 (двенадцать) месяцев, предшествующих дате подачи заявления, заявитель подтверждает отсутствие фактических поставок последнего закупа на фирменном бланке заявителя, заверенном подписью уполномоченного лица заявителя.</w:t>
      </w:r>
    </w:p>
    <w:bookmarkEnd w:id="625"/>
    <w:bookmarkStart w:name="z643" w:id="626"/>
    <w:p>
      <w:pPr>
        <w:spacing w:after="0"/>
        <w:ind w:left="0"/>
        <w:jc w:val="both"/>
      </w:pPr>
      <w:r>
        <w:rPr>
          <w:rFonts w:ascii="Times New Roman"/>
          <w:b w:val="false"/>
          <w:i w:val="false"/>
          <w:color w:val="000000"/>
          <w:sz w:val="28"/>
        </w:rPr>
        <w:t xml:space="preserve">
      4) информация о фактически понесенных расходах на оценку качества в рамках ГОБМП и (или) системе ОСМС на фирменном бланке заявителя, заверенном подписью уполномоченного лица, по форме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w:t>
      </w:r>
    </w:p>
    <w:bookmarkEnd w:id="626"/>
    <w:bookmarkStart w:name="z644" w:id="627"/>
    <w:p>
      <w:pPr>
        <w:spacing w:after="0"/>
        <w:ind w:left="0"/>
        <w:jc w:val="both"/>
      </w:pPr>
      <w:r>
        <w:rPr>
          <w:rFonts w:ascii="Times New Roman"/>
          <w:b w:val="false"/>
          <w:i w:val="false"/>
          <w:color w:val="000000"/>
          <w:sz w:val="28"/>
        </w:rPr>
        <w:t>
      5) информация с подтверждающими документами (контракт, инвойс) о ценах ИМН реализуемых в других странах за 12 (двенадцать) месяцев, предшествующих дате подачи заявления на регистрацию либо внесения изменения в ранее зарегистрованную цену производителя ИМН.</w:t>
      </w:r>
    </w:p>
    <w:bookmarkEnd w:id="627"/>
    <w:bookmarkStart w:name="z645" w:id="628"/>
    <w:p>
      <w:pPr>
        <w:spacing w:after="0"/>
        <w:ind w:left="0"/>
        <w:jc w:val="both"/>
      </w:pPr>
      <w:r>
        <w:rPr>
          <w:rFonts w:ascii="Times New Roman"/>
          <w:b w:val="false"/>
          <w:i w:val="false"/>
          <w:color w:val="000000"/>
          <w:sz w:val="28"/>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bookmarkEnd w:id="628"/>
    <w:bookmarkStart w:name="z646" w:id="629"/>
    <w:p>
      <w:pPr>
        <w:spacing w:after="0"/>
        <w:ind w:left="0"/>
        <w:jc w:val="both"/>
      </w:pPr>
      <w:r>
        <w:rPr>
          <w:rFonts w:ascii="Times New Roman"/>
          <w:b w:val="false"/>
          <w:i w:val="false"/>
          <w:color w:val="000000"/>
          <w:sz w:val="28"/>
        </w:rPr>
        <w:t>
      Для иностранных производителей:</w:t>
      </w:r>
    </w:p>
    <w:bookmarkEnd w:id="629"/>
    <w:bookmarkStart w:name="z647" w:id="630"/>
    <w:p>
      <w:pPr>
        <w:spacing w:after="0"/>
        <w:ind w:left="0"/>
        <w:jc w:val="both"/>
      </w:pPr>
      <w:r>
        <w:rPr>
          <w:rFonts w:ascii="Times New Roman"/>
          <w:b w:val="false"/>
          <w:i w:val="false"/>
          <w:color w:val="000000"/>
          <w:sz w:val="28"/>
        </w:rPr>
        <w:t>
      1) апостилированная или легализованная доверенность от завода-производителя, подтверждающая право заявителя осуществлять регистрацию цены или внесения изменения в ранее зарегистрованную цену производителя в рамках ГОБМП и (или) в системе ОСМС с указанием срока действия документа (нотариально заверенная копия);</w:t>
      </w:r>
    </w:p>
    <w:bookmarkEnd w:id="630"/>
    <w:bookmarkStart w:name="z648" w:id="631"/>
    <w:p>
      <w:pPr>
        <w:spacing w:after="0"/>
        <w:ind w:left="0"/>
        <w:jc w:val="both"/>
      </w:pPr>
      <w:r>
        <w:rPr>
          <w:rFonts w:ascii="Times New Roman"/>
          <w:b w:val="false"/>
          <w:i w:val="false"/>
          <w:color w:val="000000"/>
          <w:sz w:val="28"/>
        </w:rPr>
        <w:t xml:space="preserve">
      2) копия документов, подтверждающих цену ИМН (копии инвойсов (накладной), счет-фактуры, за последние 12 (двенадцать)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631"/>
    <w:bookmarkStart w:name="z649" w:id="632"/>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пункта 173 (для иностранных производителей).</w:t>
      </w:r>
    </w:p>
    <w:bookmarkEnd w:id="632"/>
    <w:bookmarkStart w:name="z650" w:id="633"/>
    <w:p>
      <w:pPr>
        <w:spacing w:after="0"/>
        <w:ind w:left="0"/>
        <w:jc w:val="both"/>
      </w:pPr>
      <w:r>
        <w:rPr>
          <w:rFonts w:ascii="Times New Roman"/>
          <w:b w:val="false"/>
          <w:i w:val="false"/>
          <w:color w:val="000000"/>
          <w:sz w:val="28"/>
        </w:rPr>
        <w:t>
      В случае отсутствия фактических поставок за последние 12 (двенадцать) месяцев, предоставляются копии документов за предыдущий период 12 (двенадцать) месяцев.</w:t>
      </w:r>
    </w:p>
    <w:bookmarkEnd w:id="633"/>
    <w:bookmarkStart w:name="z651" w:id="634"/>
    <w:p>
      <w:pPr>
        <w:spacing w:after="0"/>
        <w:ind w:left="0"/>
        <w:jc w:val="both"/>
      </w:pPr>
      <w:r>
        <w:rPr>
          <w:rFonts w:ascii="Times New Roman"/>
          <w:b w:val="false"/>
          <w:i w:val="false"/>
          <w:color w:val="000000"/>
          <w:sz w:val="28"/>
        </w:rPr>
        <w:t>
      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bookmarkEnd w:id="634"/>
    <w:bookmarkStart w:name="z652" w:id="635"/>
    <w:p>
      <w:pPr>
        <w:spacing w:after="0"/>
        <w:ind w:left="0"/>
        <w:jc w:val="both"/>
      </w:pPr>
      <w:r>
        <w:rPr>
          <w:rFonts w:ascii="Times New Roman"/>
          <w:b w:val="false"/>
          <w:i w:val="false"/>
          <w:color w:val="000000"/>
          <w:sz w:val="28"/>
        </w:rPr>
        <w:t>
      Кроме того, государственная экспертная организация при анализе использует копии инвойсов (накладных) или счет-фактур, предоставленных для прохождения оценки качества лекарственных средств и медицинских изделий, зарегистрированных в Республике Казахстан;</w:t>
      </w:r>
    </w:p>
    <w:bookmarkEnd w:id="635"/>
    <w:bookmarkStart w:name="z653" w:id="636"/>
    <w:p>
      <w:pPr>
        <w:spacing w:after="0"/>
        <w:ind w:left="0"/>
        <w:jc w:val="both"/>
      </w:pPr>
      <w:r>
        <w:rPr>
          <w:rFonts w:ascii="Times New Roman"/>
          <w:b w:val="false"/>
          <w:i w:val="false"/>
          <w:color w:val="000000"/>
          <w:sz w:val="28"/>
        </w:rPr>
        <w:t>
      4) копия контракта или договора о приобретении ИМН от завода производителя (нотариально заверенная копия);</w:t>
      </w:r>
    </w:p>
    <w:bookmarkEnd w:id="636"/>
    <w:bookmarkStart w:name="z654" w:id="637"/>
    <w:p>
      <w:pPr>
        <w:spacing w:after="0"/>
        <w:ind w:left="0"/>
        <w:jc w:val="both"/>
      </w:pPr>
      <w:r>
        <w:rPr>
          <w:rFonts w:ascii="Times New Roman"/>
          <w:b w:val="false"/>
          <w:i w:val="false"/>
          <w:color w:val="000000"/>
          <w:sz w:val="28"/>
        </w:rPr>
        <w:t>
      5) информация о фактической цене поставки с указанием ссылки на веб- 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37"/>
    <w:bookmarkStart w:name="z655" w:id="638"/>
    <w:p>
      <w:pPr>
        <w:spacing w:after="0"/>
        <w:ind w:left="0"/>
        <w:jc w:val="both"/>
      </w:pPr>
      <w:r>
        <w:rPr>
          <w:rFonts w:ascii="Times New Roman"/>
          <w:b w:val="false"/>
          <w:i w:val="false"/>
          <w:color w:val="000000"/>
          <w:sz w:val="28"/>
        </w:rPr>
        <w:t>
      6)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38"/>
    <w:bookmarkStart w:name="z656" w:id="639"/>
    <w:p>
      <w:pPr>
        <w:spacing w:after="0"/>
        <w:ind w:left="0"/>
        <w:jc w:val="both"/>
      </w:pPr>
      <w:r>
        <w:rPr>
          <w:rFonts w:ascii="Times New Roman"/>
          <w:b w:val="false"/>
          <w:i w:val="false"/>
          <w:color w:val="000000"/>
          <w:sz w:val="28"/>
        </w:rPr>
        <w:t>
      В случае отсутствия фактических поставок последнего закупа за 12 (двенадцать) месяцев, предшествующих дате подачи заявления, заявитель подтверждает отсутствие фактических поставок последнего закупа на фирменном бланке заявителя, заверенном подписью уполномоченного лица заявителя.</w:t>
      </w:r>
    </w:p>
    <w:bookmarkEnd w:id="639"/>
    <w:bookmarkStart w:name="z657" w:id="640"/>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w:t>
      </w:r>
    </w:p>
    <w:bookmarkEnd w:id="640"/>
    <w:bookmarkStart w:name="z658" w:id="641"/>
    <w:p>
      <w:pPr>
        <w:spacing w:after="0"/>
        <w:ind w:left="0"/>
        <w:jc w:val="both"/>
      </w:pPr>
      <w:r>
        <w:rPr>
          <w:rFonts w:ascii="Times New Roman"/>
          <w:b w:val="false"/>
          <w:i w:val="false"/>
          <w:color w:val="000000"/>
          <w:sz w:val="28"/>
        </w:rPr>
        <w:t>
      174. При наличии регистрационного удостоверения и отсутствии зарегистрированной цены или внесения изменения в цену заявитель подает заявление на регистрацию или внесение изменения в цену производителя по форме, согласно приложению 2 к настоящим Правилам с приложением документов, указанных в пункте 173 Правил.</w:t>
      </w:r>
    </w:p>
    <w:bookmarkEnd w:id="641"/>
    <w:bookmarkStart w:name="z659" w:id="642"/>
    <w:p>
      <w:pPr>
        <w:spacing w:after="0"/>
        <w:ind w:left="0"/>
        <w:jc w:val="both"/>
      </w:pPr>
      <w:r>
        <w:rPr>
          <w:rFonts w:ascii="Times New Roman"/>
          <w:b w:val="false"/>
          <w:i w:val="false"/>
          <w:color w:val="000000"/>
          <w:sz w:val="28"/>
        </w:rPr>
        <w:t>
      174. Для ИМН,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(двенадцать) месяцев действия регистрационного удостоверения.</w:t>
      </w:r>
    </w:p>
    <w:bookmarkEnd w:id="642"/>
    <w:bookmarkStart w:name="z660" w:id="643"/>
    <w:p>
      <w:pPr>
        <w:spacing w:after="0"/>
        <w:ind w:left="0"/>
        <w:jc w:val="both"/>
      </w:pPr>
      <w:r>
        <w:rPr>
          <w:rFonts w:ascii="Times New Roman"/>
          <w:b w:val="false"/>
          <w:i w:val="false"/>
          <w:color w:val="000000"/>
          <w:sz w:val="28"/>
        </w:rPr>
        <w:t>
      При отсутствии фактических поставок за последние 12 (двенадцать) месяцев, предоставляются копии документов за предыдущий период 12 (двенадцать) месяцев.</w:t>
      </w:r>
    </w:p>
    <w:bookmarkEnd w:id="643"/>
    <w:bookmarkStart w:name="z661" w:id="644"/>
    <w:p>
      <w:pPr>
        <w:spacing w:after="0"/>
        <w:ind w:left="0"/>
        <w:jc w:val="both"/>
      </w:pPr>
      <w:r>
        <w:rPr>
          <w:rFonts w:ascii="Times New Roman"/>
          <w:b w:val="false"/>
          <w:i w:val="false"/>
          <w:color w:val="000000"/>
          <w:sz w:val="28"/>
        </w:rPr>
        <w:t>
      175. В случае отсутствия фактических поставок в течение 24 (двадцать четыре) месяцев до изменения зарегистрированной цены, зарегистрированная цена регистрируется или вносятся изменения в ранее зарегистрованную цену производителя ИМН на основании контракта или договора о приобретении ИМН.</w:t>
      </w:r>
    </w:p>
    <w:bookmarkEnd w:id="644"/>
    <w:bookmarkStart w:name="z662" w:id="645"/>
    <w:p>
      <w:pPr>
        <w:spacing w:after="0"/>
        <w:ind w:left="0"/>
        <w:jc w:val="both"/>
      </w:pPr>
      <w:r>
        <w:rPr>
          <w:rFonts w:ascii="Times New Roman"/>
          <w:b w:val="false"/>
          <w:i w:val="false"/>
          <w:color w:val="000000"/>
          <w:sz w:val="28"/>
        </w:rPr>
        <w:t>
      При этом для ИМН, произведенных в Республике Казахстан, предоставляются документы о наличии заявленного объема - копия сертификата соответствия продукции, для ввозимых ИМН - копия таможенной декларации.</w:t>
      </w:r>
    </w:p>
    <w:bookmarkEnd w:id="645"/>
    <w:bookmarkStart w:name="z663" w:id="646"/>
    <w:p>
      <w:pPr>
        <w:spacing w:after="0"/>
        <w:ind w:left="0"/>
        <w:jc w:val="both"/>
      </w:pPr>
      <w:r>
        <w:rPr>
          <w:rFonts w:ascii="Times New Roman"/>
          <w:b w:val="false"/>
          <w:i w:val="false"/>
          <w:color w:val="000000"/>
          <w:sz w:val="28"/>
        </w:rPr>
        <w:t>
      176. Государственная экспертная организация производит внесение изменения в цену при соответствии следующим критериям:</w:t>
      </w:r>
    </w:p>
    <w:bookmarkEnd w:id="646"/>
    <w:bookmarkStart w:name="z664" w:id="647"/>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bookmarkEnd w:id="647"/>
    <w:bookmarkStart w:name="z665" w:id="648"/>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bookmarkEnd w:id="648"/>
    <w:bookmarkStart w:name="z666" w:id="649"/>
    <w:p>
      <w:pPr>
        <w:spacing w:after="0"/>
        <w:ind w:left="0"/>
        <w:jc w:val="both"/>
      </w:pPr>
      <w:r>
        <w:rPr>
          <w:rFonts w:ascii="Times New Roman"/>
          <w:b w:val="false"/>
          <w:i w:val="false"/>
          <w:color w:val="000000"/>
          <w:sz w:val="28"/>
        </w:rPr>
        <w:t>
      3) предоставленная цена ИМН отечественного производителя в рамках ГОБМП и (или) в системе ОСМС не превышает цен ИМН, реализуемых в других странах;</w:t>
      </w:r>
    </w:p>
    <w:bookmarkEnd w:id="649"/>
    <w:bookmarkStart w:name="z667" w:id="650"/>
    <w:p>
      <w:pPr>
        <w:spacing w:after="0"/>
        <w:ind w:left="0"/>
        <w:jc w:val="both"/>
      </w:pPr>
      <w:r>
        <w:rPr>
          <w:rFonts w:ascii="Times New Roman"/>
          <w:b w:val="false"/>
          <w:i w:val="false"/>
          <w:color w:val="000000"/>
          <w:sz w:val="28"/>
        </w:rPr>
        <w:t>
      4) зарегистрированная цена в рамках ГОБМП и (или) в системе ОСМС не превышает цену последнего закупа на веб-портале Единого дистрибьютора за 12 (двенадцать) месяцев, предшествующих дате подачи заявления на заявляемое ИМН;</w:t>
      </w:r>
    </w:p>
    <w:bookmarkEnd w:id="650"/>
    <w:bookmarkStart w:name="z668" w:id="651"/>
    <w:p>
      <w:pPr>
        <w:spacing w:after="0"/>
        <w:ind w:left="0"/>
        <w:jc w:val="both"/>
      </w:pPr>
      <w:r>
        <w:rPr>
          <w:rFonts w:ascii="Times New Roman"/>
          <w:b w:val="false"/>
          <w:i w:val="false"/>
          <w:color w:val="000000"/>
          <w:sz w:val="28"/>
        </w:rPr>
        <w:t>
      5) зарегистрированная цена в рамках ГОБМП и (или) в системе ОСМС не превышает цену последнего закупа на веб-портале государственных закупок за 12 (двенадцать) месяцев, предшествующих дате подачи заявления на заявляемое ИМН.</w:t>
      </w:r>
    </w:p>
    <w:bookmarkEnd w:id="651"/>
    <w:bookmarkStart w:name="z669" w:id="652"/>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заявителем на соответствие требованиям настоящих Правил и данных из интегрированной информационной системы таможенных органов.</w:t>
      </w:r>
    </w:p>
    <w:bookmarkEnd w:id="652"/>
    <w:bookmarkStart w:name="z670" w:id="653"/>
    <w:p>
      <w:pPr>
        <w:spacing w:after="0"/>
        <w:ind w:left="0"/>
        <w:jc w:val="both"/>
      </w:pPr>
      <w:r>
        <w:rPr>
          <w:rFonts w:ascii="Times New Roman"/>
          <w:b w:val="false"/>
          <w:i w:val="false"/>
          <w:color w:val="000000"/>
          <w:sz w:val="28"/>
        </w:rPr>
        <w:t>
      177. Государственная экспертная организация выдает заключение о регистрации, внесения изменения в цену производителя ИМН, согласно приложению 6 к настоящим Правилам.</w:t>
      </w:r>
    </w:p>
    <w:bookmarkEnd w:id="653"/>
    <w:bookmarkStart w:name="z671" w:id="654"/>
    <w:p>
      <w:pPr>
        <w:spacing w:after="0"/>
        <w:ind w:left="0"/>
        <w:jc w:val="both"/>
      </w:pPr>
      <w:r>
        <w:rPr>
          <w:rFonts w:ascii="Times New Roman"/>
          <w:b w:val="false"/>
          <w:i w:val="false"/>
          <w:color w:val="000000"/>
          <w:sz w:val="28"/>
        </w:rPr>
        <w:t>
      178. В случае несоответствия зарегистрированной цены производителя критериям, указанным в настоящем пункте 176 Правил, государственная экспертная организация направляет мотивированный отказ в регистрации, внесения изменения в цену производителя по форме, согласно приложению 11 к настоящим Правилам.</w:t>
      </w:r>
    </w:p>
    <w:bookmarkEnd w:id="654"/>
    <w:bookmarkStart w:name="z672" w:id="655"/>
    <w:p>
      <w:pPr>
        <w:spacing w:after="0"/>
        <w:ind w:left="0"/>
        <w:jc w:val="both"/>
      </w:pPr>
      <w:r>
        <w:rPr>
          <w:rFonts w:ascii="Times New Roman"/>
          <w:b w:val="false"/>
          <w:i w:val="false"/>
          <w:color w:val="000000"/>
          <w:sz w:val="28"/>
        </w:rPr>
        <w:t>
      179. Формирование предельной цены ИМН проводится в информационной системе путем автоматического добавления к цене производителя наценки, дифференцированной исходя из величины зарегистрированной цены производителя.</w:t>
      </w:r>
    </w:p>
    <w:bookmarkEnd w:id="655"/>
    <w:bookmarkStart w:name="z673" w:id="656"/>
    <w:p>
      <w:pPr>
        <w:spacing w:after="0"/>
        <w:ind w:left="0"/>
        <w:jc w:val="both"/>
      </w:pPr>
      <w:r>
        <w:rPr>
          <w:rFonts w:ascii="Times New Roman"/>
          <w:b w:val="false"/>
          <w:i w:val="false"/>
          <w:color w:val="000000"/>
          <w:sz w:val="28"/>
        </w:rPr>
        <w:t>
      180. Наценки в рамках ГОБМП и (или) в системе ОСМС на ИМН дифференцируются в соответствии с регрессивной шкалой наценок за единицу измерения и составляют:</w:t>
      </w:r>
    </w:p>
    <w:bookmarkEnd w:id="656"/>
    <w:bookmarkStart w:name="z674" w:id="657"/>
    <w:p>
      <w:pPr>
        <w:spacing w:after="0"/>
        <w:ind w:left="0"/>
        <w:jc w:val="both"/>
      </w:pPr>
      <w:r>
        <w:rPr>
          <w:rFonts w:ascii="Times New Roman"/>
          <w:b w:val="false"/>
          <w:i w:val="false"/>
          <w:color w:val="000000"/>
          <w:sz w:val="28"/>
        </w:rPr>
        <w:t>
      1) 20 % для ИМН, стоимостью до 350,00 тенге включительно;</w:t>
      </w:r>
    </w:p>
    <w:bookmarkEnd w:id="657"/>
    <w:bookmarkStart w:name="z675" w:id="658"/>
    <w:p>
      <w:pPr>
        <w:spacing w:after="0"/>
        <w:ind w:left="0"/>
        <w:jc w:val="both"/>
      </w:pPr>
      <w:r>
        <w:rPr>
          <w:rFonts w:ascii="Times New Roman"/>
          <w:b w:val="false"/>
          <w:i w:val="false"/>
          <w:color w:val="000000"/>
          <w:sz w:val="28"/>
        </w:rPr>
        <w:t>
      2) 19,5 % для ИМН, стоимостью свыше 350 тенге и до 1000,00 тенге включительно;</w:t>
      </w:r>
    </w:p>
    <w:bookmarkEnd w:id="658"/>
    <w:bookmarkStart w:name="z676" w:id="659"/>
    <w:p>
      <w:pPr>
        <w:spacing w:after="0"/>
        <w:ind w:left="0"/>
        <w:jc w:val="both"/>
      </w:pPr>
      <w:r>
        <w:rPr>
          <w:rFonts w:ascii="Times New Roman"/>
          <w:b w:val="false"/>
          <w:i w:val="false"/>
          <w:color w:val="000000"/>
          <w:sz w:val="28"/>
        </w:rPr>
        <w:t>
      3) 19 % для ИМН, стоимостью свыше 1000 тенге и до 3000,00 тенге включительно;</w:t>
      </w:r>
    </w:p>
    <w:bookmarkEnd w:id="659"/>
    <w:bookmarkStart w:name="z677" w:id="660"/>
    <w:p>
      <w:pPr>
        <w:spacing w:after="0"/>
        <w:ind w:left="0"/>
        <w:jc w:val="both"/>
      </w:pPr>
      <w:r>
        <w:rPr>
          <w:rFonts w:ascii="Times New Roman"/>
          <w:b w:val="false"/>
          <w:i w:val="false"/>
          <w:color w:val="000000"/>
          <w:sz w:val="28"/>
        </w:rPr>
        <w:t>
      4) 18 % для ИМН, стоимостью свыше 3000 тенге и до 5000,00 тенге включительно;</w:t>
      </w:r>
    </w:p>
    <w:bookmarkEnd w:id="660"/>
    <w:bookmarkStart w:name="z678" w:id="661"/>
    <w:p>
      <w:pPr>
        <w:spacing w:after="0"/>
        <w:ind w:left="0"/>
        <w:jc w:val="both"/>
      </w:pPr>
      <w:r>
        <w:rPr>
          <w:rFonts w:ascii="Times New Roman"/>
          <w:b w:val="false"/>
          <w:i w:val="false"/>
          <w:color w:val="000000"/>
          <w:sz w:val="28"/>
        </w:rPr>
        <w:t>
      5) 17 % для ИМН, стоимостью свыше 5000 тенге и до 10000,00 тенге включительно;</w:t>
      </w:r>
    </w:p>
    <w:bookmarkEnd w:id="661"/>
    <w:bookmarkStart w:name="z679" w:id="662"/>
    <w:p>
      <w:pPr>
        <w:spacing w:after="0"/>
        <w:ind w:left="0"/>
        <w:jc w:val="both"/>
      </w:pPr>
      <w:r>
        <w:rPr>
          <w:rFonts w:ascii="Times New Roman"/>
          <w:b w:val="false"/>
          <w:i w:val="false"/>
          <w:color w:val="000000"/>
          <w:sz w:val="28"/>
        </w:rPr>
        <w:t>
      6) 16,5 % для ИМН, стоимостью свыше 10000 тенге и до 20000,00 тенге включительно;</w:t>
      </w:r>
    </w:p>
    <w:bookmarkEnd w:id="662"/>
    <w:bookmarkStart w:name="z680" w:id="663"/>
    <w:p>
      <w:pPr>
        <w:spacing w:after="0"/>
        <w:ind w:left="0"/>
        <w:jc w:val="both"/>
      </w:pPr>
      <w:r>
        <w:rPr>
          <w:rFonts w:ascii="Times New Roman"/>
          <w:b w:val="false"/>
          <w:i w:val="false"/>
          <w:color w:val="000000"/>
          <w:sz w:val="28"/>
        </w:rPr>
        <w:t>
      7) 16 % для ИМН, стоимостью свыше 20000 тенге и до 40000,00 тенге включительно;</w:t>
      </w:r>
    </w:p>
    <w:bookmarkEnd w:id="663"/>
    <w:bookmarkStart w:name="z681" w:id="664"/>
    <w:p>
      <w:pPr>
        <w:spacing w:after="0"/>
        <w:ind w:left="0"/>
        <w:jc w:val="both"/>
      </w:pPr>
      <w:r>
        <w:rPr>
          <w:rFonts w:ascii="Times New Roman"/>
          <w:b w:val="false"/>
          <w:i w:val="false"/>
          <w:color w:val="000000"/>
          <w:sz w:val="28"/>
        </w:rPr>
        <w:t>
      8) 14 % для ИМН, стоимостью свыше 40000 тенге и до 100000,00 тенге включительно;</w:t>
      </w:r>
    </w:p>
    <w:bookmarkEnd w:id="664"/>
    <w:bookmarkStart w:name="z682" w:id="665"/>
    <w:p>
      <w:pPr>
        <w:spacing w:after="0"/>
        <w:ind w:left="0"/>
        <w:jc w:val="both"/>
      </w:pPr>
      <w:r>
        <w:rPr>
          <w:rFonts w:ascii="Times New Roman"/>
          <w:b w:val="false"/>
          <w:i w:val="false"/>
          <w:color w:val="000000"/>
          <w:sz w:val="28"/>
        </w:rPr>
        <w:t>
      9) 12 % для ИМН, стоимостью свыше 100000 тенге и до 200000,00 тенге включительно;</w:t>
      </w:r>
    </w:p>
    <w:bookmarkEnd w:id="665"/>
    <w:bookmarkStart w:name="z683" w:id="666"/>
    <w:p>
      <w:pPr>
        <w:spacing w:after="0"/>
        <w:ind w:left="0"/>
        <w:jc w:val="both"/>
      </w:pPr>
      <w:r>
        <w:rPr>
          <w:rFonts w:ascii="Times New Roman"/>
          <w:b w:val="false"/>
          <w:i w:val="false"/>
          <w:color w:val="000000"/>
          <w:sz w:val="28"/>
        </w:rPr>
        <w:t>
      10) 11 % для ИМН, стоимостью свыше 200000 тенге и до 500000,00 тенге включительно;</w:t>
      </w:r>
    </w:p>
    <w:bookmarkEnd w:id="666"/>
    <w:bookmarkStart w:name="z684" w:id="667"/>
    <w:p>
      <w:pPr>
        <w:spacing w:after="0"/>
        <w:ind w:left="0"/>
        <w:jc w:val="both"/>
      </w:pPr>
      <w:r>
        <w:rPr>
          <w:rFonts w:ascii="Times New Roman"/>
          <w:b w:val="false"/>
          <w:i w:val="false"/>
          <w:color w:val="000000"/>
          <w:sz w:val="28"/>
        </w:rPr>
        <w:t>
      11) 10 % для ИМН, стоимостью свыше 500000 тенге.</w:t>
      </w:r>
    </w:p>
    <w:bookmarkEnd w:id="667"/>
    <w:bookmarkStart w:name="z685" w:id="668"/>
    <w:p>
      <w:pPr>
        <w:spacing w:after="0"/>
        <w:ind w:left="0"/>
        <w:jc w:val="both"/>
      </w:pPr>
      <w:r>
        <w:rPr>
          <w:rFonts w:ascii="Times New Roman"/>
          <w:b w:val="false"/>
          <w:i w:val="false"/>
          <w:color w:val="000000"/>
          <w:sz w:val="28"/>
        </w:rPr>
        <w:t>
      181. Предельные цены и наценки на МИ для диагностики (in vitro), за исключением аппаратов, приборов, оборудования, а также производимых на территории Республики Казахстан, не устанавливаются.</w:t>
      </w:r>
    </w:p>
    <w:bookmarkEnd w:id="668"/>
    <w:bookmarkStart w:name="z686" w:id="669"/>
    <w:p>
      <w:pPr>
        <w:spacing w:after="0"/>
        <w:ind w:left="0"/>
        <w:jc w:val="both"/>
      </w:pPr>
      <w:r>
        <w:rPr>
          <w:rFonts w:ascii="Times New Roman"/>
          <w:b w:val="false"/>
          <w:i w:val="false"/>
          <w:color w:val="000000"/>
          <w:sz w:val="28"/>
        </w:rPr>
        <w:t>
      182. При месячном изменении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надбавки к цене производителя процентного значения, предоставляемого уполномоченным органом.</w:t>
      </w:r>
    </w:p>
    <w:bookmarkEnd w:id="669"/>
    <w:bookmarkStart w:name="z687" w:id="670"/>
    <w:p>
      <w:pPr>
        <w:spacing w:after="0"/>
        <w:ind w:left="0"/>
        <w:jc w:val="both"/>
      </w:pPr>
      <w:r>
        <w:rPr>
          <w:rFonts w:ascii="Times New Roman"/>
          <w:b w:val="false"/>
          <w:i w:val="false"/>
          <w:color w:val="000000"/>
          <w:sz w:val="28"/>
        </w:rPr>
        <w:t>
      183. При месячном изменении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вычета от цены производителя процентного значения, предоставляемого уполномоченным органом.</w:t>
      </w:r>
    </w:p>
    <w:bookmarkEnd w:id="670"/>
    <w:bookmarkStart w:name="z688" w:id="671"/>
    <w:p>
      <w:pPr>
        <w:spacing w:after="0"/>
        <w:ind w:left="0"/>
        <w:jc w:val="both"/>
      </w:pPr>
      <w:r>
        <w:rPr>
          <w:rFonts w:ascii="Times New Roman"/>
          <w:b w:val="false"/>
          <w:i w:val="false"/>
          <w:color w:val="000000"/>
          <w:sz w:val="28"/>
        </w:rPr>
        <w:t>
      184. Государственная экспертная организация формирует предельные цены на торговое наименование и техническую характеристику ИМН в рамках ГОБМП и (или) в системе ОСМС.</w:t>
      </w:r>
    </w:p>
    <w:bookmarkEnd w:id="671"/>
    <w:bookmarkStart w:name="z689" w:id="672"/>
    <w:p>
      <w:pPr>
        <w:spacing w:after="0"/>
        <w:ind w:left="0"/>
        <w:jc w:val="both"/>
      </w:pPr>
      <w:r>
        <w:rPr>
          <w:rFonts w:ascii="Times New Roman"/>
          <w:b w:val="false"/>
          <w:i w:val="false"/>
          <w:color w:val="000000"/>
          <w:sz w:val="28"/>
        </w:rPr>
        <w:t>
      185. При формировании предельных цен на техническую характеристику ИМН применяется среднее значение предельных цен на торговое наименование ИМН в рамках ГОБМП и (или) в системе ОСМС.</w:t>
      </w:r>
    </w:p>
    <w:bookmarkEnd w:id="672"/>
    <w:bookmarkStart w:name="z690" w:id="673"/>
    <w:p>
      <w:pPr>
        <w:spacing w:after="0"/>
        <w:ind w:left="0"/>
        <w:jc w:val="both"/>
      </w:pPr>
      <w:r>
        <w:rPr>
          <w:rFonts w:ascii="Times New Roman"/>
          <w:b w:val="false"/>
          <w:i w:val="false"/>
          <w:color w:val="000000"/>
          <w:sz w:val="28"/>
        </w:rPr>
        <w:t>
      186. Предельная цена на техническую характеристику ИМН формируется в информационной системе не должна превышать максимального значения трех минимальных предельных цен ИМН в рамках ГОБМП и (или) в системе ОСМС.</w:t>
      </w:r>
    </w:p>
    <w:bookmarkEnd w:id="673"/>
    <w:bookmarkStart w:name="z691" w:id="674"/>
    <w:p>
      <w:pPr>
        <w:spacing w:after="0"/>
        <w:ind w:left="0"/>
        <w:jc w:val="both"/>
      </w:pPr>
      <w:r>
        <w:rPr>
          <w:rFonts w:ascii="Times New Roman"/>
          <w:b w:val="false"/>
          <w:i w:val="false"/>
          <w:color w:val="000000"/>
          <w:sz w:val="28"/>
        </w:rPr>
        <w:t>
      В случае наличия предельной цены ИМН в рамках ГОБМП и (или) системе ОСМС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предельная цена на техническую характеристику определяется по предельной цене ИМН отечественного товаропроизводителя, произведенного в условиях надлежащей производственной практики и поставляемого в рамках долгосрочных договоров в рамках ГОБМП и (или) системе ОСМС.</w:t>
      </w:r>
    </w:p>
    <w:bookmarkEnd w:id="674"/>
    <w:bookmarkStart w:name="z692" w:id="675"/>
    <w:p>
      <w:pPr>
        <w:spacing w:after="0"/>
        <w:ind w:left="0"/>
        <w:jc w:val="both"/>
      </w:pPr>
      <w:r>
        <w:rPr>
          <w:rFonts w:ascii="Times New Roman"/>
          <w:b w:val="false"/>
          <w:i w:val="false"/>
          <w:color w:val="000000"/>
          <w:sz w:val="28"/>
        </w:rPr>
        <w:t>
      187. При изменении порядка регистрации цен в процессе формирования предельных цен на торговое наименование ИМН в рамках ГОБМП и (или) в системе ОСМС государственная экспертная организация осуществляет формирование предельных цен на торговое наименование ИМН в рамках ГОБМП и (или) в системе ОСМС с учетом измененного порядка, в том числе по запросу уполномоченного органа на утвержденные цены.</w:t>
      </w:r>
    </w:p>
    <w:bookmarkEnd w:id="675"/>
    <w:bookmarkStart w:name="z693" w:id="676"/>
    <w:p>
      <w:pPr>
        <w:spacing w:after="0"/>
        <w:ind w:left="0"/>
        <w:jc w:val="both"/>
      </w:pPr>
      <w:r>
        <w:rPr>
          <w:rFonts w:ascii="Times New Roman"/>
          <w:b w:val="false"/>
          <w:i w:val="false"/>
          <w:color w:val="000000"/>
          <w:sz w:val="28"/>
        </w:rPr>
        <w:t>
      188. Для регистрации, внесения изменения в цену производителя на медицинское изделие для in vitro диагностики заявитель оформляет заявление по форме, согласно приложению 2 к настоящим Правилам в информационной системе государственной экспертной организации.</w:t>
      </w:r>
    </w:p>
    <w:bookmarkEnd w:id="676"/>
    <w:bookmarkStart w:name="z694" w:id="677"/>
    <w:p>
      <w:pPr>
        <w:spacing w:after="0"/>
        <w:ind w:left="0"/>
        <w:jc w:val="both"/>
      </w:pPr>
      <w:r>
        <w:rPr>
          <w:rFonts w:ascii="Times New Roman"/>
          <w:b w:val="false"/>
          <w:i w:val="false"/>
          <w:color w:val="000000"/>
          <w:sz w:val="28"/>
        </w:rPr>
        <w:t>
      189. К заявлению прилагаются документы согласно перечню, указанному в приложении 40 настоящих Правил, а также информация отечественного производителя о фактически понесенных затратах для определения цены по форме согласно приложению 41 к настоящим Правилам за одну единицу измерения.</w:t>
      </w:r>
    </w:p>
    <w:bookmarkEnd w:id="677"/>
    <w:bookmarkStart w:name="z695" w:id="678"/>
    <w:p>
      <w:pPr>
        <w:spacing w:after="0"/>
        <w:ind w:left="0"/>
        <w:jc w:val="both"/>
      </w:pPr>
      <w:r>
        <w:rPr>
          <w:rFonts w:ascii="Times New Roman"/>
          <w:b w:val="false"/>
          <w:i w:val="false"/>
          <w:color w:val="000000"/>
          <w:sz w:val="28"/>
        </w:rPr>
        <w:t>
      190. Регистрация, внесение изменения в цену производителя на медицинское изделие для in vitro диагностики проводится в разрезе зарегистрированных комплектующих в соответствии с регистрационным удостоверением за одну единицу измерения или одну модель.</w:t>
      </w:r>
    </w:p>
    <w:bookmarkEnd w:id="678"/>
    <w:bookmarkStart w:name="z696" w:id="679"/>
    <w:p>
      <w:pPr>
        <w:spacing w:after="0"/>
        <w:ind w:left="0"/>
        <w:jc w:val="both"/>
      </w:pPr>
      <w:r>
        <w:rPr>
          <w:rFonts w:ascii="Times New Roman"/>
          <w:b w:val="false"/>
          <w:i w:val="false"/>
          <w:color w:val="000000"/>
          <w:sz w:val="28"/>
        </w:rPr>
        <w:t>
      В случае наличия разницы в комплектующих или в функциональных режимах работы на медицинские изделия для in vitro диагностики, разница в цене считается обоснованной.</w:t>
      </w:r>
    </w:p>
    <w:bookmarkEnd w:id="679"/>
    <w:bookmarkStart w:name="z697" w:id="680"/>
    <w:p>
      <w:pPr>
        <w:spacing w:after="0"/>
        <w:ind w:left="0"/>
        <w:jc w:val="both"/>
      </w:pPr>
      <w:r>
        <w:rPr>
          <w:rFonts w:ascii="Times New Roman"/>
          <w:b w:val="false"/>
          <w:i w:val="false"/>
          <w:color w:val="000000"/>
          <w:sz w:val="28"/>
        </w:rPr>
        <w:t>
      191. При наличии заключений государственной экспертной организации на такое же торговое наименование, модель и производителя на медицинское изделие для in vitro диагностики и его комплектующие за последние 12 (двенадцать) месяцев проводится сопоставление цены с заявляемой МИ (in vitro).</w:t>
      </w:r>
    </w:p>
    <w:bookmarkEnd w:id="680"/>
    <w:bookmarkStart w:name="z698" w:id="681"/>
    <w:p>
      <w:pPr>
        <w:spacing w:after="0"/>
        <w:ind w:left="0"/>
        <w:jc w:val="both"/>
      </w:pPr>
      <w:r>
        <w:rPr>
          <w:rFonts w:ascii="Times New Roman"/>
          <w:b w:val="false"/>
          <w:i w:val="false"/>
          <w:color w:val="000000"/>
          <w:sz w:val="28"/>
        </w:rPr>
        <w:t>
      При этом, сопоставляется цена на медицинское изделие для in vitro диагностики в разрезе отдельных комплектующих, имеющих одинаковые характерные основные признаки, с учетом обменного курса валют на дату подачи нового заявления, в соответствии с пунктом 171 настоящих Правил.</w:t>
      </w:r>
    </w:p>
    <w:bookmarkEnd w:id="681"/>
    <w:bookmarkStart w:name="z699" w:id="682"/>
    <w:p>
      <w:pPr>
        <w:spacing w:after="0"/>
        <w:ind w:left="0"/>
        <w:jc w:val="both"/>
      </w:pPr>
      <w:r>
        <w:rPr>
          <w:rFonts w:ascii="Times New Roman"/>
          <w:b w:val="false"/>
          <w:i w:val="false"/>
          <w:color w:val="000000"/>
          <w:sz w:val="28"/>
        </w:rPr>
        <w:t>
      192. В процессе сопоставления цены комплектующих учитывается наименьшее значение цены сопоставляемых комплектующих указанных во всех документах, подтверждающие цен производителя на медицинское изделие для in vitro диагностики.</w:t>
      </w:r>
    </w:p>
    <w:bookmarkEnd w:id="682"/>
    <w:bookmarkStart w:name="z700" w:id="683"/>
    <w:p>
      <w:pPr>
        <w:spacing w:after="0"/>
        <w:ind w:left="0"/>
        <w:jc w:val="both"/>
      </w:pPr>
      <w:r>
        <w:rPr>
          <w:rFonts w:ascii="Times New Roman"/>
          <w:b w:val="false"/>
          <w:i w:val="false"/>
          <w:color w:val="000000"/>
          <w:sz w:val="28"/>
        </w:rPr>
        <w:t>
      193. В случае если в комплектации на медицинское изделие для in vitro диагностики с измененными техническими характеристиками согласно регистрационному удостоверению, присутствуют комплектующие, прошедшие анализ цены за последние 12 (двенадцать) месяцев, то их цена остается без изменений.</w:t>
      </w:r>
    </w:p>
    <w:bookmarkEnd w:id="683"/>
    <w:bookmarkStart w:name="z701" w:id="684"/>
    <w:p>
      <w:pPr>
        <w:spacing w:after="0"/>
        <w:ind w:left="0"/>
        <w:jc w:val="both"/>
      </w:pPr>
      <w:r>
        <w:rPr>
          <w:rFonts w:ascii="Times New Roman"/>
          <w:b w:val="false"/>
          <w:i w:val="false"/>
          <w:color w:val="000000"/>
          <w:sz w:val="28"/>
        </w:rPr>
        <w:t>
      194. В случае изменения цены на медицинское изделие для in vitro диагностики, анализ цены производится на основании заявления от заявителя.</w:t>
      </w:r>
    </w:p>
    <w:bookmarkEnd w:id="684"/>
    <w:bookmarkStart w:name="z702" w:id="685"/>
    <w:p>
      <w:pPr>
        <w:spacing w:after="0"/>
        <w:ind w:left="0"/>
        <w:jc w:val="both"/>
      </w:pPr>
      <w:r>
        <w:rPr>
          <w:rFonts w:ascii="Times New Roman"/>
          <w:b w:val="false"/>
          <w:i w:val="false"/>
          <w:color w:val="000000"/>
          <w:sz w:val="28"/>
        </w:rPr>
        <w:t>
      195. Для медицинского изделия для in vitro диагностики, к указанной цене включаются расходы, связанные с его доставкой в рамках долгосрочных договоров поставки, заключенных с Единым дистрибьютором до заказчика.</w:t>
      </w:r>
    </w:p>
    <w:bookmarkEnd w:id="685"/>
    <w:bookmarkStart w:name="z703" w:id="686"/>
    <w:p>
      <w:pPr>
        <w:spacing w:after="0"/>
        <w:ind w:left="0"/>
        <w:jc w:val="both"/>
      </w:pPr>
      <w:r>
        <w:rPr>
          <w:rFonts w:ascii="Times New Roman"/>
          <w:b w:val="false"/>
          <w:i w:val="false"/>
          <w:color w:val="000000"/>
          <w:sz w:val="28"/>
        </w:rPr>
        <w:t>
      Цена медицинского изделия для in vitro диагностики (без НДС) = Ц +Н, где:</w:t>
      </w:r>
    </w:p>
    <w:bookmarkEnd w:id="686"/>
    <w:bookmarkStart w:name="z704" w:id="687"/>
    <w:p>
      <w:pPr>
        <w:spacing w:after="0"/>
        <w:ind w:left="0"/>
        <w:jc w:val="both"/>
      </w:pPr>
      <w:r>
        <w:rPr>
          <w:rFonts w:ascii="Times New Roman"/>
          <w:b w:val="false"/>
          <w:i w:val="false"/>
          <w:color w:val="000000"/>
          <w:sz w:val="28"/>
        </w:rPr>
        <w:t>
      Ц - заявленная цена, указанная в прайсе отечественного производителя и включает в себя производственную себестоимость, расходы по реализации;</w:t>
      </w:r>
    </w:p>
    <w:bookmarkEnd w:id="687"/>
    <w:bookmarkStart w:name="z705" w:id="688"/>
    <w:p>
      <w:pPr>
        <w:spacing w:after="0"/>
        <w:ind w:left="0"/>
        <w:jc w:val="both"/>
      </w:pPr>
      <w:r>
        <w:rPr>
          <w:rFonts w:ascii="Times New Roman"/>
          <w:b w:val="false"/>
          <w:i w:val="false"/>
          <w:color w:val="000000"/>
          <w:sz w:val="28"/>
        </w:rPr>
        <w:t>
      Н - наценка отечественного товаропроизводителя при реализации заявленного медицинского изделия для in vitro диагностики, которая не превышает 15 % от его стоимости.</w:t>
      </w:r>
    </w:p>
    <w:bookmarkEnd w:id="688"/>
    <w:bookmarkStart w:name="z706" w:id="689"/>
    <w:p>
      <w:pPr>
        <w:spacing w:after="0"/>
        <w:ind w:left="0"/>
        <w:jc w:val="both"/>
      </w:pPr>
      <w:r>
        <w:rPr>
          <w:rFonts w:ascii="Times New Roman"/>
          <w:b w:val="false"/>
          <w:i w:val="false"/>
          <w:color w:val="000000"/>
          <w:sz w:val="28"/>
        </w:rPr>
        <w:t>
      196. В стоимость медицинского изделия для in vitro диагностики включается гарантийный срок сервисного обслуживания не менее 37 (тридцать семь) месяцев с даты ввода его в эксплуатацию.</w:t>
      </w:r>
    </w:p>
    <w:bookmarkEnd w:id="689"/>
    <w:bookmarkStart w:name="z707" w:id="690"/>
    <w:p>
      <w:pPr>
        <w:spacing w:after="0"/>
        <w:ind w:left="0"/>
        <w:jc w:val="both"/>
      </w:pPr>
      <w:r>
        <w:rPr>
          <w:rFonts w:ascii="Times New Roman"/>
          <w:b w:val="false"/>
          <w:i w:val="false"/>
          <w:color w:val="000000"/>
          <w:sz w:val="28"/>
        </w:rPr>
        <w:t>
      197. В стоимость гарантийного сервисного обслуживания на медицинское изделие для in vitro диагностики не включаются расходные материалы и принадлежности.</w:t>
      </w:r>
    </w:p>
    <w:bookmarkEnd w:id="690"/>
    <w:bookmarkStart w:name="z708" w:id="691"/>
    <w:p>
      <w:pPr>
        <w:spacing w:after="0"/>
        <w:ind w:left="0"/>
        <w:jc w:val="both"/>
      </w:pPr>
      <w:r>
        <w:rPr>
          <w:rFonts w:ascii="Times New Roman"/>
          <w:b w:val="false"/>
          <w:i w:val="false"/>
          <w:color w:val="000000"/>
          <w:sz w:val="28"/>
        </w:rPr>
        <w:t>
      198. В случае предоставления заявителем документов в неполном объеме и (или) неполноты содержащихся в них сведений в соответствии с требованиями настоящих Правил или указания им недостоверных данных в предоставленных документах, государственная экспертная организация направляет заявителю мотивированный отказ в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приложению 12 к настоящим Правилам.</w:t>
      </w:r>
    </w:p>
    <w:bookmarkEnd w:id="691"/>
    <w:bookmarkStart w:name="z709" w:id="692"/>
    <w:p>
      <w:pPr>
        <w:spacing w:after="0"/>
        <w:ind w:left="0"/>
        <w:jc w:val="both"/>
      </w:pPr>
      <w:r>
        <w:rPr>
          <w:rFonts w:ascii="Times New Roman"/>
          <w:b w:val="false"/>
          <w:i w:val="false"/>
          <w:color w:val="000000"/>
          <w:sz w:val="28"/>
        </w:rPr>
        <w:t>
      199. По результатам проведения анализа цен на медицинское изделие для in vitro диагностики оформляется заключение с зарегистрированной или измененной ценой производителя по форме согласно приложению 7 к настоящим Правилам.</w:t>
      </w:r>
    </w:p>
    <w:bookmarkEnd w:id="692"/>
    <w:bookmarkStart w:name="z710" w:id="693"/>
    <w:p>
      <w:pPr>
        <w:spacing w:after="0"/>
        <w:ind w:left="0"/>
        <w:jc w:val="both"/>
      </w:pPr>
      <w:r>
        <w:rPr>
          <w:rFonts w:ascii="Times New Roman"/>
          <w:b w:val="false"/>
          <w:i w:val="false"/>
          <w:color w:val="000000"/>
          <w:sz w:val="28"/>
        </w:rPr>
        <w:t>
      200. Срок действия заключения по результатам анализа цен на медицинское изделие для in vitro диагностики составляет 12 (двенадцать) месяцев со дня его выдачи.</w:t>
      </w:r>
    </w:p>
    <w:bookmarkEnd w:id="693"/>
    <w:bookmarkStart w:name="z711" w:id="694"/>
    <w:p>
      <w:pPr>
        <w:spacing w:after="0"/>
        <w:ind w:left="0"/>
        <w:jc w:val="both"/>
      </w:pPr>
      <w:r>
        <w:rPr>
          <w:rFonts w:ascii="Times New Roman"/>
          <w:b w:val="false"/>
          <w:i w:val="false"/>
          <w:color w:val="000000"/>
          <w:sz w:val="28"/>
        </w:rPr>
        <w:t>
      201. Отзыв ранее выданных заключений по анализу цен на медицинское изделие для in vitro диагностики осуществляется на основании актов правоохранительных органов и судебных актов, вступивших в законную силу.</w:t>
      </w:r>
    </w:p>
    <w:bookmarkEnd w:id="694"/>
    <w:bookmarkStart w:name="z712" w:id="695"/>
    <w:p>
      <w:pPr>
        <w:spacing w:after="0"/>
        <w:ind w:left="0"/>
        <w:jc w:val="left"/>
      </w:pPr>
      <w:r>
        <w:rPr>
          <w:rFonts w:ascii="Times New Roman"/>
          <w:b/>
          <w:i w:val="false"/>
          <w:color w:val="000000"/>
        </w:rPr>
        <w:t xml:space="preserve"> Глава 5. Правила формирования Казахстанского национального лекарственного формуляра</w:t>
      </w:r>
    </w:p>
    <w:bookmarkEnd w:id="695"/>
    <w:bookmarkStart w:name="z713" w:id="696"/>
    <w:p>
      <w:pPr>
        <w:spacing w:after="0"/>
        <w:ind w:left="0"/>
        <w:jc w:val="both"/>
      </w:pPr>
      <w:r>
        <w:rPr>
          <w:rFonts w:ascii="Times New Roman"/>
          <w:b w:val="false"/>
          <w:i w:val="false"/>
          <w:color w:val="000000"/>
          <w:sz w:val="28"/>
        </w:rPr>
        <w:t>
      202. Порядок формирования Казахстанского национального лекарственного формуляра включает в себя следующее:</w:t>
      </w:r>
    </w:p>
    <w:bookmarkEnd w:id="696"/>
    <w:bookmarkStart w:name="z714" w:id="697"/>
    <w:p>
      <w:pPr>
        <w:spacing w:after="0"/>
        <w:ind w:left="0"/>
        <w:jc w:val="both"/>
      </w:pPr>
      <w:r>
        <w:rPr>
          <w:rFonts w:ascii="Times New Roman"/>
          <w:b w:val="false"/>
          <w:i w:val="false"/>
          <w:color w:val="000000"/>
          <w:sz w:val="28"/>
        </w:rPr>
        <w:t xml:space="preserve">
      1) подача заявления заявителя Центр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697"/>
    <w:bookmarkStart w:name="z715" w:id="698"/>
    <w:p>
      <w:pPr>
        <w:spacing w:after="0"/>
        <w:ind w:left="0"/>
        <w:jc w:val="both"/>
      </w:pPr>
      <w:r>
        <w:rPr>
          <w:rFonts w:ascii="Times New Roman"/>
          <w:b w:val="false"/>
          <w:i w:val="false"/>
          <w:color w:val="000000"/>
          <w:sz w:val="28"/>
        </w:rPr>
        <w:t>
      2) проведение Центром профессиональной экспертизы;</w:t>
      </w:r>
    </w:p>
    <w:bookmarkEnd w:id="698"/>
    <w:bookmarkStart w:name="z716" w:id="699"/>
    <w:p>
      <w:pPr>
        <w:spacing w:after="0"/>
        <w:ind w:left="0"/>
        <w:jc w:val="both"/>
      </w:pPr>
      <w:r>
        <w:rPr>
          <w:rFonts w:ascii="Times New Roman"/>
          <w:b w:val="false"/>
          <w:i w:val="false"/>
          <w:color w:val="000000"/>
          <w:sz w:val="28"/>
        </w:rPr>
        <w:t>
      3) подготовка Центром заключения по результатам профессиональной экспертизы для Формулярной комиссии уполномоченного органа в области здравоохранения (далее – Формулярной комиссии);</w:t>
      </w:r>
    </w:p>
    <w:bookmarkEnd w:id="699"/>
    <w:bookmarkStart w:name="z717" w:id="700"/>
    <w:p>
      <w:pPr>
        <w:spacing w:after="0"/>
        <w:ind w:left="0"/>
        <w:jc w:val="both"/>
      </w:pPr>
      <w:r>
        <w:rPr>
          <w:rFonts w:ascii="Times New Roman"/>
          <w:b w:val="false"/>
          <w:i w:val="false"/>
          <w:color w:val="000000"/>
          <w:sz w:val="28"/>
        </w:rPr>
        <w:t>
      4) рассмотрение и принятие решение Формулярной комиссией на основании заключения по результатам профессиональной экспертизы;</w:t>
      </w:r>
    </w:p>
    <w:bookmarkEnd w:id="700"/>
    <w:bookmarkStart w:name="z718" w:id="701"/>
    <w:p>
      <w:pPr>
        <w:spacing w:after="0"/>
        <w:ind w:left="0"/>
        <w:jc w:val="both"/>
      </w:pPr>
      <w:r>
        <w:rPr>
          <w:rFonts w:ascii="Times New Roman"/>
          <w:b w:val="false"/>
          <w:i w:val="false"/>
          <w:color w:val="000000"/>
          <w:sz w:val="28"/>
        </w:rPr>
        <w:t>
      203. К заявлению прилагаются:</w:t>
      </w:r>
    </w:p>
    <w:bookmarkEnd w:id="701"/>
    <w:bookmarkStart w:name="z719" w:id="702"/>
    <w:p>
      <w:pPr>
        <w:spacing w:after="0"/>
        <w:ind w:left="0"/>
        <w:jc w:val="both"/>
      </w:pPr>
      <w:r>
        <w:rPr>
          <w:rFonts w:ascii="Times New Roman"/>
          <w:b w:val="false"/>
          <w:i w:val="false"/>
          <w:color w:val="000000"/>
          <w:sz w:val="28"/>
        </w:rPr>
        <w:t xml:space="preserve">
      1) досье, составленное в соответствии с требованиями, предусмотренными в </w:t>
      </w:r>
      <w:r>
        <w:rPr>
          <w:rFonts w:ascii="Times New Roman"/>
          <w:b w:val="false"/>
          <w:i w:val="false"/>
          <w:color w:val="000000"/>
          <w:sz w:val="28"/>
        </w:rPr>
        <w:t>приложении 43</w:t>
      </w:r>
      <w:r>
        <w:rPr>
          <w:rFonts w:ascii="Times New Roman"/>
          <w:b w:val="false"/>
          <w:i w:val="false"/>
          <w:color w:val="000000"/>
          <w:sz w:val="28"/>
        </w:rPr>
        <w:t xml:space="preserve"> к настоящим Правилам;</w:t>
      </w:r>
    </w:p>
    <w:bookmarkEnd w:id="702"/>
    <w:bookmarkStart w:name="z720" w:id="703"/>
    <w:p>
      <w:pPr>
        <w:spacing w:after="0"/>
        <w:ind w:left="0"/>
        <w:jc w:val="both"/>
      </w:pPr>
      <w:r>
        <w:rPr>
          <w:rFonts w:ascii="Times New Roman"/>
          <w:b w:val="false"/>
          <w:i w:val="false"/>
          <w:color w:val="000000"/>
          <w:sz w:val="28"/>
        </w:rPr>
        <w:t>
      2) материалы (статьи, резюме, из научных и медицинских публикаций), подтверждающие сведения, содержащиеся в досье на языке оригинала в виде полных текстов, в переводе на казахский или русский язык.</w:t>
      </w:r>
    </w:p>
    <w:bookmarkEnd w:id="703"/>
    <w:bookmarkStart w:name="z721" w:id="704"/>
    <w:p>
      <w:pPr>
        <w:spacing w:after="0"/>
        <w:ind w:left="0"/>
        <w:jc w:val="both"/>
      </w:pPr>
      <w:r>
        <w:rPr>
          <w:rFonts w:ascii="Times New Roman"/>
          <w:b w:val="false"/>
          <w:i w:val="false"/>
          <w:color w:val="000000"/>
          <w:sz w:val="28"/>
        </w:rPr>
        <w:t>
      204. Центр с момента поступления материалов, указанных в пункте 203 настоящих Правил, проводит их проверку на полноту и правильность оформления представленных документов, в срок не более 5 (пяти) рабочих дней.</w:t>
      </w:r>
    </w:p>
    <w:bookmarkEnd w:id="704"/>
    <w:bookmarkStart w:name="z722" w:id="705"/>
    <w:p>
      <w:pPr>
        <w:spacing w:after="0"/>
        <w:ind w:left="0"/>
        <w:jc w:val="both"/>
      </w:pPr>
      <w:r>
        <w:rPr>
          <w:rFonts w:ascii="Times New Roman"/>
          <w:b w:val="false"/>
          <w:i w:val="false"/>
          <w:color w:val="000000"/>
          <w:sz w:val="28"/>
        </w:rPr>
        <w:t xml:space="preserve">
      По результатам проверки Центр составляет заключение с указанием выявленных замечаний (при наличии)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которое направляется заявителю для устранения замечаний в течение 10 (десяти) рабочих дней.</w:t>
      </w:r>
    </w:p>
    <w:bookmarkEnd w:id="705"/>
    <w:bookmarkStart w:name="z723" w:id="706"/>
    <w:p>
      <w:pPr>
        <w:spacing w:after="0"/>
        <w:ind w:left="0"/>
        <w:jc w:val="both"/>
      </w:pPr>
      <w:r>
        <w:rPr>
          <w:rFonts w:ascii="Times New Roman"/>
          <w:b w:val="false"/>
          <w:i w:val="false"/>
          <w:color w:val="000000"/>
          <w:sz w:val="28"/>
        </w:rPr>
        <w:t>
      При непредставлении заявителем в течение 10 (десяти) рабочих дней в рамках устранения замечаний запрошенных материалов или письменного обоснования, Центр прекращает рассмотрение заявления и досье для включения в Казахстанский национальный лекарственный формуляр.</w:t>
      </w:r>
    </w:p>
    <w:bookmarkEnd w:id="706"/>
    <w:bookmarkStart w:name="z724" w:id="707"/>
    <w:p>
      <w:pPr>
        <w:spacing w:after="0"/>
        <w:ind w:left="0"/>
        <w:jc w:val="both"/>
      </w:pPr>
      <w:r>
        <w:rPr>
          <w:rFonts w:ascii="Times New Roman"/>
          <w:b w:val="false"/>
          <w:i w:val="false"/>
          <w:color w:val="000000"/>
          <w:sz w:val="28"/>
        </w:rPr>
        <w:t>
      В случае полноты и правильности оформления представленных документов либо устранения замечаний в течение 10 (десяти) рабочих дней материалы передаются для проведения профессиональной экспертизы.</w:t>
      </w:r>
    </w:p>
    <w:bookmarkEnd w:id="707"/>
    <w:bookmarkStart w:name="z725" w:id="708"/>
    <w:p>
      <w:pPr>
        <w:spacing w:after="0"/>
        <w:ind w:left="0"/>
        <w:jc w:val="both"/>
      </w:pPr>
      <w:r>
        <w:rPr>
          <w:rFonts w:ascii="Times New Roman"/>
          <w:b w:val="false"/>
          <w:i w:val="false"/>
          <w:color w:val="000000"/>
          <w:sz w:val="28"/>
        </w:rPr>
        <w:t>
      205. Центр проводит профессиональную экспертизу в срок не более 20 (двадцать) рабочих дней, на основании договора, заключенного с заявителем в соответствии с гражданским законодательством.</w:t>
      </w:r>
    </w:p>
    <w:bookmarkEnd w:id="708"/>
    <w:bookmarkStart w:name="z726" w:id="709"/>
    <w:p>
      <w:pPr>
        <w:spacing w:after="0"/>
        <w:ind w:left="0"/>
        <w:jc w:val="both"/>
      </w:pPr>
      <w:r>
        <w:rPr>
          <w:rFonts w:ascii="Times New Roman"/>
          <w:b w:val="false"/>
          <w:i w:val="false"/>
          <w:color w:val="000000"/>
          <w:sz w:val="28"/>
        </w:rPr>
        <w:t>
      206. В ходе проведения профессиональной экспертизы Центром в сроки, указанные в пункте 205 настоящих Правил, проводятся следующие исследования:</w:t>
      </w:r>
    </w:p>
    <w:bookmarkEnd w:id="709"/>
    <w:bookmarkStart w:name="z727" w:id="710"/>
    <w:p>
      <w:pPr>
        <w:spacing w:after="0"/>
        <w:ind w:left="0"/>
        <w:jc w:val="both"/>
      </w:pPr>
      <w:r>
        <w:rPr>
          <w:rFonts w:ascii="Times New Roman"/>
          <w:b w:val="false"/>
          <w:i w:val="false"/>
          <w:color w:val="000000"/>
          <w:sz w:val="28"/>
        </w:rPr>
        <w:t xml:space="preserve">
      1) на предмет нахождения лекарственного средства в Государственном реестре лекарственных средств и медицинских изделий (далее - Реестр) и (или) в Едином реестре зарегистрированных лекарственных средств Евразийского экономического союза для Республики Казахстан и (или) в Перечне орфанных заболеваний и лекарственных средств для их лечения (орфанных), определенном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177 Кодекса (далее - Перечень).</w:t>
      </w:r>
    </w:p>
    <w:bookmarkEnd w:id="710"/>
    <w:bookmarkStart w:name="z728" w:id="711"/>
    <w:p>
      <w:pPr>
        <w:spacing w:after="0"/>
        <w:ind w:left="0"/>
        <w:jc w:val="both"/>
      </w:pPr>
      <w:r>
        <w:rPr>
          <w:rFonts w:ascii="Times New Roman"/>
          <w:b w:val="false"/>
          <w:i w:val="false"/>
          <w:color w:val="000000"/>
          <w:sz w:val="28"/>
        </w:rPr>
        <w:t xml:space="preserve">
      2) клинической эффективности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w:t>
      </w:r>
      <w:r>
        <w:rPr>
          <w:rFonts w:ascii="Times New Roman"/>
          <w:b w:val="false"/>
          <w:i w:val="false"/>
          <w:color w:val="000000"/>
          <w:sz w:val="28"/>
        </w:rPr>
        <w:t>приложением 45</w:t>
      </w:r>
      <w:r>
        <w:rPr>
          <w:rFonts w:ascii="Times New Roman"/>
          <w:b w:val="false"/>
          <w:i w:val="false"/>
          <w:color w:val="000000"/>
          <w:sz w:val="28"/>
        </w:rPr>
        <w:t xml:space="preserve"> к настоящим Правилам (далее - Шкала), подтвержденной результатами клинических исследований высокого методологического качества в казахстанских и международных признанных источниках.</w:t>
      </w:r>
    </w:p>
    <w:bookmarkEnd w:id="711"/>
    <w:bookmarkStart w:name="z729" w:id="712"/>
    <w:p>
      <w:pPr>
        <w:spacing w:after="0"/>
        <w:ind w:left="0"/>
        <w:jc w:val="both"/>
      </w:pPr>
      <w:r>
        <w:rPr>
          <w:rFonts w:ascii="Times New Roman"/>
          <w:b w:val="false"/>
          <w:i w:val="false"/>
          <w:color w:val="000000"/>
          <w:sz w:val="28"/>
        </w:rPr>
        <w:t>
      3) безопасности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подтвержденной результатами клинических исследований высокого методологического качества в казахстанских и международных признанных источниках.</w:t>
      </w:r>
    </w:p>
    <w:bookmarkEnd w:id="712"/>
    <w:bookmarkStart w:name="z730" w:id="713"/>
    <w:p>
      <w:pPr>
        <w:spacing w:after="0"/>
        <w:ind w:left="0"/>
        <w:jc w:val="both"/>
      </w:pPr>
      <w:r>
        <w:rPr>
          <w:rFonts w:ascii="Times New Roman"/>
          <w:b w:val="false"/>
          <w:i w:val="false"/>
          <w:color w:val="000000"/>
          <w:sz w:val="28"/>
        </w:rPr>
        <w:t xml:space="preserve">
      4) по заболеваниям, являющимися зарегистрированным показаниям к применению лекарственного средства, уровня и структуры заболеваемости населения Республики Казахстан, по данным официальных электронных информационных ресурсов и информационных систем созданным согласно </w:t>
      </w:r>
      <w:r>
        <w:rPr>
          <w:rFonts w:ascii="Times New Roman"/>
          <w:b w:val="false"/>
          <w:i w:val="false"/>
          <w:color w:val="000000"/>
          <w:sz w:val="28"/>
        </w:rPr>
        <w:t>подпункту 30</w:t>
      </w:r>
      <w:r>
        <w:rPr>
          <w:rFonts w:ascii="Times New Roman"/>
          <w:b w:val="false"/>
          <w:i w:val="false"/>
          <w:color w:val="000000"/>
          <w:sz w:val="28"/>
        </w:rPr>
        <w:t xml:space="preserve"> статьи 7 Кодекса, а также опубликованных статистических сборников уполномоченного органа или эпидемилогических исследований;</w:t>
      </w:r>
    </w:p>
    <w:bookmarkEnd w:id="713"/>
    <w:bookmarkStart w:name="z731" w:id="714"/>
    <w:p>
      <w:pPr>
        <w:spacing w:after="0"/>
        <w:ind w:left="0"/>
        <w:jc w:val="both"/>
      </w:pPr>
      <w:r>
        <w:rPr>
          <w:rFonts w:ascii="Times New Roman"/>
          <w:b w:val="false"/>
          <w:i w:val="false"/>
          <w:color w:val="000000"/>
          <w:sz w:val="28"/>
        </w:rPr>
        <w:t>
      5) на наличие в рекомендациях клинических протоколов Республики Казахстан;</w:t>
      </w:r>
    </w:p>
    <w:bookmarkEnd w:id="714"/>
    <w:bookmarkStart w:name="z732" w:id="715"/>
    <w:p>
      <w:pPr>
        <w:spacing w:after="0"/>
        <w:ind w:left="0"/>
        <w:jc w:val="both"/>
      </w:pPr>
      <w:r>
        <w:rPr>
          <w:rFonts w:ascii="Times New Roman"/>
          <w:b w:val="false"/>
          <w:i w:val="false"/>
          <w:color w:val="000000"/>
          <w:sz w:val="28"/>
        </w:rPr>
        <w:t>
      6) на наличие в рекомендациях международных (европейских) клинических руководств и (или) клинических руководств, протоколов стран-членов Организации экономического сотрудничества и развития (ОЭСР);</w:t>
      </w:r>
    </w:p>
    <w:bookmarkEnd w:id="715"/>
    <w:bookmarkStart w:name="z733" w:id="716"/>
    <w:p>
      <w:pPr>
        <w:spacing w:after="0"/>
        <w:ind w:left="0"/>
        <w:jc w:val="both"/>
      </w:pPr>
      <w:r>
        <w:rPr>
          <w:rFonts w:ascii="Times New Roman"/>
          <w:b w:val="false"/>
          <w:i w:val="false"/>
          <w:color w:val="000000"/>
          <w:sz w:val="28"/>
        </w:rPr>
        <w:t>
      7) на наличие в списке основных лекарственных средств Всемирной организации здравоохранения и (или) в Британском национальном лекарственном формуляре (в том числе для детей) и (или) возмещаемых списках и формулярах стран ОЭСР;</w:t>
      </w:r>
    </w:p>
    <w:bookmarkEnd w:id="716"/>
    <w:bookmarkStart w:name="z734" w:id="717"/>
    <w:p>
      <w:pPr>
        <w:spacing w:after="0"/>
        <w:ind w:left="0"/>
        <w:jc w:val="both"/>
      </w:pPr>
      <w:r>
        <w:rPr>
          <w:rFonts w:ascii="Times New Roman"/>
          <w:b w:val="false"/>
          <w:i w:val="false"/>
          <w:color w:val="000000"/>
          <w:sz w:val="28"/>
        </w:rPr>
        <w:t>
      8) на наличие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(ICH) и (или) ОЭСР или регистрации по централизованной процедуре компетентным органом Европейского Союза, наличие процедуры переквалификации ВОЗ или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717"/>
    <w:bookmarkStart w:name="z735" w:id="718"/>
    <w:p>
      <w:pPr>
        <w:spacing w:after="0"/>
        <w:ind w:left="0"/>
        <w:jc w:val="both"/>
      </w:pPr>
      <w:r>
        <w:rPr>
          <w:rFonts w:ascii="Times New Roman"/>
          <w:b w:val="false"/>
          <w:i w:val="false"/>
          <w:color w:val="000000"/>
          <w:sz w:val="28"/>
        </w:rPr>
        <w:t xml:space="preserve">
      207. По результатам профессиональной экспертизы Центр в срок не более 5 (пяти) рабочих дней составляет заключение по форме, согласно </w:t>
      </w:r>
      <w:r>
        <w:rPr>
          <w:rFonts w:ascii="Times New Roman"/>
          <w:b w:val="false"/>
          <w:i w:val="false"/>
          <w:color w:val="000000"/>
          <w:sz w:val="28"/>
        </w:rPr>
        <w:t>приложению 46</w:t>
      </w:r>
      <w:r>
        <w:rPr>
          <w:rFonts w:ascii="Times New Roman"/>
          <w:b w:val="false"/>
          <w:i w:val="false"/>
          <w:color w:val="000000"/>
          <w:sz w:val="28"/>
        </w:rPr>
        <w:t xml:space="preserve"> к настоящим Правилам к которому прилагаются подтверждающие документы, предусмотренные в подпунктах 1), 2), 3), 4), 5), 6), 7), 8) пункта 206 настоящих Правил (далее - заключение).</w:t>
      </w:r>
    </w:p>
    <w:bookmarkEnd w:id="718"/>
    <w:bookmarkStart w:name="z736" w:id="719"/>
    <w:p>
      <w:pPr>
        <w:spacing w:after="0"/>
        <w:ind w:left="0"/>
        <w:jc w:val="both"/>
      </w:pPr>
      <w:r>
        <w:rPr>
          <w:rFonts w:ascii="Times New Roman"/>
          <w:b w:val="false"/>
          <w:i w:val="false"/>
          <w:color w:val="000000"/>
          <w:sz w:val="28"/>
        </w:rPr>
        <w:t>
      208. Формулярная комиссия в течение 10 (десяти) рабочих дней рассматривает представленное Центром заключение и оценивает соответствие лекарственного средства подпунктам 1), 2), 3), 4) и одному из подпунктов 5), 6), 7), 8) пункта 206 настоящих Правил, с учетом которого принимается решение о включении лекарственного средства в Казахстанский национальный лекарственный формуляр.</w:t>
      </w:r>
    </w:p>
    <w:bookmarkEnd w:id="719"/>
    <w:bookmarkStart w:name="z737" w:id="720"/>
    <w:p>
      <w:pPr>
        <w:spacing w:after="0"/>
        <w:ind w:left="0"/>
        <w:jc w:val="both"/>
      </w:pPr>
      <w:r>
        <w:rPr>
          <w:rFonts w:ascii="Times New Roman"/>
          <w:b w:val="false"/>
          <w:i w:val="false"/>
          <w:color w:val="000000"/>
          <w:sz w:val="28"/>
        </w:rPr>
        <w:t xml:space="preserve">
      209. При включении в Казахстанский национальный лекарственный формуляр лекарственного средства, применяемого для лечения орфанного и (или) социально значимого заболевания, перечни которых определяются в соответствии c приказами Министра здравоохранения Республики Казахстан от 20 октября 2020 года № ҚР ДСМ - 142/2020 "Об утверждении перечня орфанных заболеваний и лекарственных средств для их лечения (орфанных)" (зарегистрирован в Реестре государственной регистрации нормативных правовых актов под </w:t>
      </w:r>
      <w:r>
        <w:rPr>
          <w:rFonts w:ascii="Times New Roman"/>
          <w:b w:val="false"/>
          <w:i w:val="false"/>
          <w:color w:val="000000"/>
          <w:sz w:val="28"/>
        </w:rPr>
        <w:t>№ 21479</w:t>
      </w:r>
      <w:r>
        <w:rPr>
          <w:rFonts w:ascii="Times New Roman"/>
          <w:b w:val="false"/>
          <w:i w:val="false"/>
          <w:color w:val="000000"/>
          <w:sz w:val="28"/>
        </w:rPr>
        <w:t xml:space="preserve">) и Министра здравоохранения Республики Казахстан от 23 сентября 2020 года № ҚР ДСМ-108/2020 "Об утверждении перечня социально значимых заболеваний" (зарегистрирован в Реестре государственной регистрации нормативных правовых актов под </w:t>
      </w:r>
      <w:r>
        <w:rPr>
          <w:rFonts w:ascii="Times New Roman"/>
          <w:b w:val="false"/>
          <w:i w:val="false"/>
          <w:color w:val="000000"/>
          <w:sz w:val="28"/>
        </w:rPr>
        <w:t>№ 21263</w:t>
      </w:r>
      <w:r>
        <w:rPr>
          <w:rFonts w:ascii="Times New Roman"/>
          <w:b w:val="false"/>
          <w:i w:val="false"/>
          <w:color w:val="000000"/>
          <w:sz w:val="28"/>
        </w:rPr>
        <w:t>), допускается рассмотрение Формулярной комиссией включение лекарственного средства в Казахстанский национальный лекарственный формуляр по инициативе уполномоченного органа, с подготовкой заключения профессиональной экспертизы Центром в соответствии с требованиями приложения 46 настоящих правил.</w:t>
      </w:r>
    </w:p>
    <w:bookmarkEnd w:id="720"/>
    <w:bookmarkStart w:name="z738" w:id="721"/>
    <w:p>
      <w:pPr>
        <w:spacing w:after="0"/>
        <w:ind w:left="0"/>
        <w:jc w:val="both"/>
      </w:pPr>
      <w:r>
        <w:rPr>
          <w:rFonts w:ascii="Times New Roman"/>
          <w:b w:val="false"/>
          <w:i w:val="false"/>
          <w:color w:val="000000"/>
          <w:sz w:val="28"/>
        </w:rPr>
        <w:t>
      210. Принятие решения об исключении лекарственных средств из Казахстанского национального лекарственного формуляра Формулярной комиссией рассматривается при наличии одного из следующих оснований:</w:t>
      </w:r>
    </w:p>
    <w:bookmarkEnd w:id="721"/>
    <w:bookmarkStart w:name="z739" w:id="722"/>
    <w:p>
      <w:pPr>
        <w:spacing w:after="0"/>
        <w:ind w:left="0"/>
        <w:jc w:val="both"/>
      </w:pPr>
      <w:r>
        <w:rPr>
          <w:rFonts w:ascii="Times New Roman"/>
          <w:b w:val="false"/>
          <w:i w:val="false"/>
          <w:color w:val="000000"/>
          <w:sz w:val="28"/>
        </w:rPr>
        <w:t>
      1) появление научно-обоснованных рекомендаций о недостаточной эффективности лекарственного средства;</w:t>
      </w:r>
    </w:p>
    <w:bookmarkEnd w:id="722"/>
    <w:bookmarkStart w:name="z740" w:id="723"/>
    <w:p>
      <w:pPr>
        <w:spacing w:after="0"/>
        <w:ind w:left="0"/>
        <w:jc w:val="both"/>
      </w:pPr>
      <w:r>
        <w:rPr>
          <w:rFonts w:ascii="Times New Roman"/>
          <w:b w:val="false"/>
          <w:i w:val="false"/>
          <w:color w:val="000000"/>
          <w:sz w:val="28"/>
        </w:rPr>
        <w:t>
      2) появление сведений о токсичности и (или) высокой частоте нежелательных побочных явлений при применении лекарственного средства;</w:t>
      </w:r>
    </w:p>
    <w:bookmarkEnd w:id="723"/>
    <w:bookmarkStart w:name="z741" w:id="724"/>
    <w:p>
      <w:pPr>
        <w:spacing w:after="0"/>
        <w:ind w:left="0"/>
        <w:jc w:val="both"/>
      </w:pPr>
      <w:r>
        <w:rPr>
          <w:rFonts w:ascii="Times New Roman"/>
          <w:b w:val="false"/>
          <w:i w:val="false"/>
          <w:color w:val="000000"/>
          <w:sz w:val="28"/>
        </w:rPr>
        <w:t xml:space="preserve">
      3) отзыв уполномоченным органом регистрационного удостоверения у лекарственного препарата или истечение срока регистрации в Республике Казахстан в течение периода, превышающего три года или исключение из Перечня орфанных лекарственных средств, определенного согласно </w:t>
      </w:r>
      <w:r>
        <w:rPr>
          <w:rFonts w:ascii="Times New Roman"/>
          <w:b w:val="false"/>
          <w:i w:val="false"/>
          <w:color w:val="000000"/>
          <w:sz w:val="28"/>
        </w:rPr>
        <w:t>пункту 3</w:t>
      </w:r>
      <w:r>
        <w:rPr>
          <w:rFonts w:ascii="Times New Roman"/>
          <w:b w:val="false"/>
          <w:i w:val="false"/>
          <w:color w:val="000000"/>
          <w:sz w:val="28"/>
        </w:rPr>
        <w:t xml:space="preserve"> статьи 177 Кодекса.</w:t>
      </w:r>
    </w:p>
    <w:bookmarkEnd w:id="724"/>
    <w:bookmarkStart w:name="z742" w:id="725"/>
    <w:p>
      <w:pPr>
        <w:spacing w:after="0"/>
        <w:ind w:left="0"/>
        <w:jc w:val="both"/>
      </w:pPr>
      <w:r>
        <w:rPr>
          <w:rFonts w:ascii="Times New Roman"/>
          <w:b w:val="false"/>
          <w:i w:val="false"/>
          <w:color w:val="000000"/>
          <w:sz w:val="28"/>
        </w:rPr>
        <w:t>
      211. В соответствии с решениями Формулярной комиссии, уполномоченный орган одобряет Казахстанский национальный лекарственный формуляр.</w:t>
      </w:r>
    </w:p>
    <w:bookmarkEnd w:id="725"/>
    <w:bookmarkStart w:name="z743" w:id="726"/>
    <w:p>
      <w:pPr>
        <w:spacing w:after="0"/>
        <w:ind w:left="0"/>
        <w:jc w:val="both"/>
      </w:pPr>
      <w:r>
        <w:rPr>
          <w:rFonts w:ascii="Times New Roman"/>
          <w:b w:val="false"/>
          <w:i w:val="false"/>
          <w:color w:val="000000"/>
          <w:sz w:val="28"/>
        </w:rPr>
        <w:t>
      212. В Казахстанский национальный лекарственный формуляр вносятся лекарственные средства, зарегистрированные в Республике Казахстан, под МНН (при отсутствии МНН – по группированному или химическому наименованию), с учетом лекарственной формы, дозировки, концентрации и объема, с указанием кода анатомо-терапевтическо-химической классификации лекарственных средств (далее – АТХ), с обязательным включением каждого торгового наименования лекарственного средства с аналогичным МНН лекарственной формой, дозировкой, концентрацией и объемом без рассмотрения Формулярной комиссией.</w:t>
      </w:r>
    </w:p>
    <w:bookmarkEnd w:id="726"/>
    <w:bookmarkStart w:name="z744" w:id="727"/>
    <w:p>
      <w:pPr>
        <w:spacing w:after="0"/>
        <w:ind w:left="0"/>
        <w:jc w:val="both"/>
      </w:pPr>
      <w:r>
        <w:rPr>
          <w:rFonts w:ascii="Times New Roman"/>
          <w:b w:val="false"/>
          <w:i w:val="false"/>
          <w:color w:val="000000"/>
          <w:sz w:val="28"/>
        </w:rPr>
        <w:t>
      213. При включении лекарственных средств для лечения орфанных заболеваний, делается отметка, что данный препарат является орфанным.</w:t>
      </w:r>
    </w:p>
    <w:bookmarkEnd w:id="7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Правилам</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цифрового развития,</w:t>
            </w:r>
            <w:r>
              <w:br/>
            </w:r>
            <w:r>
              <w:rPr>
                <w:rFonts w:ascii="Times New Roman"/>
                <w:b w:val="false"/>
                <w:i w:val="false"/>
                <w:color w:val="000000"/>
                <w:sz w:val="20"/>
              </w:rPr>
              <w:t>инноваций и аэрокосмической</w:t>
            </w:r>
            <w:r>
              <w:br/>
            </w:r>
            <w:r>
              <w:rPr>
                <w:rFonts w:ascii="Times New Roman"/>
                <w:b w:val="false"/>
                <w:i w:val="false"/>
                <w:color w:val="000000"/>
                <w:sz w:val="20"/>
              </w:rPr>
              <w:t>промышленности</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w:t>
            </w:r>
            <w:r>
              <w:br/>
            </w:r>
            <w:r>
              <w:rPr>
                <w:rFonts w:ascii="Times New Roman"/>
                <w:b w:val="false"/>
                <w:i w:val="false"/>
                <w:color w:val="000000"/>
                <w:sz w:val="20"/>
              </w:rPr>
              <w:t>№ 169/НҚ и</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апреля 2025 года № 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747" w:id="728"/>
    <w:p>
      <w:pPr>
        <w:spacing w:after="0"/>
        <w:ind w:left="0"/>
        <w:jc w:val="left"/>
      </w:pPr>
      <w:r>
        <w:rPr>
          <w:rFonts w:ascii="Times New Roman"/>
          <w:b/>
          <w:i w:val="false"/>
          <w:color w:val="000000"/>
        </w:rPr>
        <w:t xml:space="preserve"> Заявление на проведение экспертизы, регистрации, перерегистрации, внесения изменений в регистрационное досье лекарственного средства*</w:t>
      </w:r>
    </w:p>
    <w:bookmarkEnd w:id="7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729"/>
          <w:p>
            <w:pPr>
              <w:spacing w:after="20"/>
              <w:ind w:left="20"/>
              <w:jc w:val="both"/>
            </w:pPr>
            <w:r>
              <w:rPr>
                <w:rFonts w:ascii="Times New Roman"/>
                <w:b w:val="false"/>
                <w:i w:val="false"/>
                <w:color w:val="000000"/>
                <w:sz w:val="20"/>
              </w:rPr>
              <w:t>
Регистрация</w:t>
            </w:r>
          </w:p>
          <w:bookmarkEnd w:id="729"/>
          <w:p>
            <w:pPr>
              <w:spacing w:after="20"/>
              <w:ind w:left="20"/>
              <w:jc w:val="both"/>
            </w:pPr>
            <w:r>
              <w:rPr>
                <w:rFonts w:ascii="Times New Roman"/>
                <w:b w:val="false"/>
                <w:i w:val="false"/>
                <w:color w:val="000000"/>
                <w:sz w:val="20"/>
              </w:rPr>
              <w:t>
</w:t>
            </w:r>
            <w:r>
              <w:rPr>
                <w:rFonts w:ascii="Times New Roman"/>
                <w:b w:val="false"/>
                <w:i w:val="false"/>
                <w:color w:val="000000"/>
                <w:sz w:val="20"/>
              </w:rPr>
              <w:t>Перерегистрация</w:t>
            </w:r>
          </w:p>
          <w:p>
            <w:pPr>
              <w:spacing w:after="20"/>
              <w:ind w:left="20"/>
              <w:jc w:val="both"/>
            </w:pPr>
            <w:r>
              <w:rPr>
                <w:rFonts w:ascii="Times New Roman"/>
                <w:b w:val="false"/>
                <w:i w:val="false"/>
                <w:color w:val="000000"/>
                <w:sz w:val="20"/>
              </w:rPr>
              <w:t>
Внесение изменений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на экспорт (для отечественных производителей)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 выбирается только один тип ЛС)</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Однокомпонентный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иммунобиологический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новая активная фармацевтическая субстанция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Воспроизведенный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Однокомпонентный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Биоаналогичный лекарственный препарат (Биоаналог)</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Гибридный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730"/>
          <w:p>
            <w:pPr>
              <w:spacing w:after="20"/>
              <w:ind w:left="20"/>
              <w:jc w:val="both"/>
            </w:pPr>
            <w:r>
              <w:rPr>
                <w:rFonts w:ascii="Times New Roman"/>
                <w:b w:val="false"/>
                <w:i w:val="false"/>
                <w:color w:val="000000"/>
                <w:sz w:val="20"/>
              </w:rPr>
              <w:t>
 </w:t>
            </w:r>
          </w:p>
          <w:bookmarkEnd w:id="730"/>
          <w:p>
            <w:pPr>
              <w:spacing w:after="20"/>
              <w:ind w:left="20"/>
              <w:jc w:val="both"/>
            </w:pPr>
            <w:r>
              <w:rPr>
                <w:rFonts w:ascii="Times New Roman"/>
                <w:b w:val="false"/>
                <w:i w:val="false"/>
                <w:color w:val="000000"/>
                <w:sz w:val="20"/>
              </w:rPr>
              <w:t>
различия в исходном материале;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различия в производственном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показания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различия в лекарственной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дозировка;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(количественные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другой способ введения;</w:t>
            </w:r>
          </w:p>
          <w:p>
            <w:pPr>
              <w:spacing w:after="20"/>
              <w:ind w:left="20"/>
              <w:jc w:val="both"/>
            </w:pPr>
            <w:r>
              <w:rPr>
                <w:rFonts w:ascii="Times New Roman"/>
                <w:b w:val="false"/>
                <w:i w:val="false"/>
                <w:color w:val="000000"/>
                <w:sz w:val="20"/>
              </w:rPr>
              <w:t>
другие отличия ______________________________________</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Комбинированный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31"/>
          <w:p>
            <w:pPr>
              <w:spacing w:after="20"/>
              <w:ind w:left="20"/>
              <w:jc w:val="both"/>
            </w:pPr>
            <w:r>
              <w:rPr>
                <w:rFonts w:ascii="Times New Roman"/>
                <w:b w:val="false"/>
                <w:i w:val="false"/>
                <w:color w:val="000000"/>
                <w:sz w:val="20"/>
              </w:rPr>
              <w:t>
 </w:t>
            </w:r>
          </w:p>
          <w:bookmarkEnd w:id="731"/>
          <w:p>
            <w:pPr>
              <w:spacing w:after="20"/>
              <w:ind w:left="20"/>
              <w:jc w:val="both"/>
            </w:pPr>
            <w:r>
              <w:rPr>
                <w:rFonts w:ascii="Times New Roman"/>
                <w:b w:val="false"/>
                <w:i w:val="false"/>
                <w:color w:val="000000"/>
                <w:sz w:val="20"/>
              </w:rPr>
              <w:t>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другая(ие) дозировка(и) (количественные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другой (ие) способ(ы) введения;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фармакокинетика (включая другую биодоступность);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другое показание к применению;</w:t>
            </w:r>
          </w:p>
          <w:p>
            <w:pPr>
              <w:spacing w:after="20"/>
              <w:ind w:left="20"/>
              <w:jc w:val="both"/>
            </w:pPr>
            <w:r>
              <w:rPr>
                <w:rFonts w:ascii="Times New Roman"/>
                <w:b w:val="false"/>
                <w:i w:val="false"/>
                <w:color w:val="000000"/>
                <w:sz w:val="20"/>
              </w:rPr>
              <w:t>
другие отличия __________________________________</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известная комбинация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новая комбинация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радиофармацевтический набор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прекурсор радионуклида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Гомеопатический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новый гомеопатический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Растительный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гомеопатический препарат, включенный в фармакопеи и монографии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Орфанный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32"/>
          <w:p>
            <w:pPr>
              <w:spacing w:after="20"/>
              <w:ind w:left="20"/>
              <w:jc w:val="both"/>
            </w:pPr>
            <w:r>
              <w:rPr>
                <w:rFonts w:ascii="Times New Roman"/>
                <w:b w:val="false"/>
                <w:i w:val="false"/>
                <w:color w:val="000000"/>
                <w:sz w:val="20"/>
              </w:rPr>
              <w:t>
 </w:t>
            </w:r>
          </w:p>
          <w:bookmarkEnd w:id="732"/>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процессе рассмотрения</w:t>
            </w:r>
          </w:p>
          <w:p>
            <w:pPr>
              <w:spacing w:after="20"/>
              <w:ind w:left="20"/>
              <w:jc w:val="both"/>
            </w:pPr>
            <w:r>
              <w:rPr>
                <w:rFonts w:ascii="Times New Roman"/>
                <w:b w:val="false"/>
                <w:i w:val="false"/>
                <w:color w:val="000000"/>
                <w:sz w:val="20"/>
              </w:rPr>
              <w:t>
 Да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 Наименование, адрес производственной площадки передающей стороны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 или лекарственное растительное сырье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Преквалификация ВОЗ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заявителя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 Без рецепта врача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(при наличии)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 (концентрации)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 III таб. IV таб.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 2 список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 товарный знак</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Полностью на данном производстве 2) Частично на данном производстве 3) Полностью на другом производстве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или представительство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 (выпуск) серии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 _______________________________________________________ Гарантирую: достоверность информации регистрационного досье, ненарушение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ответственного лица Заявителя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5" w:id="733"/>
    <w:p>
      <w:pPr>
        <w:spacing w:after="0"/>
        <w:ind w:left="0"/>
        <w:jc w:val="both"/>
      </w:pPr>
      <w:r>
        <w:rPr>
          <w:rFonts w:ascii="Times New Roman"/>
          <w:b w:val="false"/>
          <w:i w:val="false"/>
          <w:color w:val="000000"/>
          <w:sz w:val="28"/>
        </w:rPr>
        <w:t>
      Примечание:</w:t>
      </w:r>
    </w:p>
    <w:bookmarkEnd w:id="733"/>
    <w:bookmarkStart w:name="z766" w:id="734"/>
    <w:p>
      <w:pPr>
        <w:spacing w:after="0"/>
        <w:ind w:left="0"/>
        <w:jc w:val="both"/>
      </w:pPr>
      <w:r>
        <w:rPr>
          <w:rFonts w:ascii="Times New Roman"/>
          <w:b w:val="false"/>
          <w:i w:val="false"/>
          <w:color w:val="000000"/>
          <w:sz w:val="28"/>
        </w:rPr>
        <w:t>
      * Заявление заполняется однократно и не подлежит корректировке.</w:t>
      </w:r>
    </w:p>
    <w:bookmarkEnd w:id="734"/>
    <w:bookmarkStart w:name="z767" w:id="735"/>
    <w:p>
      <w:pPr>
        <w:spacing w:after="0"/>
        <w:ind w:left="0"/>
        <w:jc w:val="both"/>
      </w:pPr>
      <w:r>
        <w:rPr>
          <w:rFonts w:ascii="Times New Roman"/>
          <w:b w:val="false"/>
          <w:i w:val="false"/>
          <w:color w:val="000000"/>
          <w:sz w:val="28"/>
        </w:rPr>
        <w:t>
      форма</w:t>
      </w:r>
    </w:p>
    <w:bookmarkEnd w:id="735"/>
    <w:bookmarkStart w:name="z768" w:id="736"/>
    <w:p>
      <w:pPr>
        <w:spacing w:after="0"/>
        <w:ind w:left="0"/>
        <w:jc w:val="left"/>
      </w:pPr>
      <w:r>
        <w:rPr>
          <w:rFonts w:ascii="Times New Roman"/>
          <w:b/>
          <w:i w:val="false"/>
          <w:color w:val="000000"/>
        </w:rPr>
        <w:t xml:space="preserve"> Заявление на регистрацию или перерегистрацию цены </w:t>
      </w:r>
    </w:p>
    <w:bookmarkEnd w:id="736"/>
    <w:bookmarkStart w:name="z769" w:id="737"/>
    <w:p>
      <w:pPr>
        <w:spacing w:after="0"/>
        <w:ind w:left="0"/>
        <w:jc w:val="both"/>
      </w:pPr>
      <w:r>
        <w:rPr>
          <w:rFonts w:ascii="Times New Roman"/>
          <w:b w:val="false"/>
          <w:i w:val="false"/>
          <w:color w:val="000000"/>
          <w:sz w:val="28"/>
        </w:rPr>
        <w:t>
      Предоставляю информацию для регистрации цены или перерегистрации зарегистрированной цены</w:t>
      </w:r>
    </w:p>
    <w:bookmarkEnd w:id="737"/>
    <w:bookmarkStart w:name="z770" w:id="738"/>
    <w:p>
      <w:pPr>
        <w:spacing w:after="0"/>
        <w:ind w:left="0"/>
        <w:jc w:val="both"/>
      </w:pPr>
      <w:r>
        <w:rPr>
          <w:rFonts w:ascii="Times New Roman"/>
          <w:b w:val="false"/>
          <w:i w:val="false"/>
          <w:color w:val="000000"/>
          <w:sz w:val="28"/>
        </w:rPr>
        <w:t>
      1. Заявитель</w:t>
      </w:r>
    </w:p>
    <w:bookmarkEnd w:id="738"/>
    <w:bookmarkStart w:name="z771" w:id="739"/>
    <w:p>
      <w:pPr>
        <w:spacing w:after="0"/>
        <w:ind w:left="0"/>
        <w:jc w:val="both"/>
      </w:pPr>
      <w:r>
        <w:rPr>
          <w:rFonts w:ascii="Times New Roman"/>
          <w:b w:val="false"/>
          <w:i w:val="false"/>
          <w:color w:val="000000"/>
          <w:sz w:val="28"/>
        </w:rPr>
        <w:t>
      1.1. Производитель лекарственного средства</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2" w:id="740"/>
    <w:p>
      <w:pPr>
        <w:spacing w:after="0"/>
        <w:ind w:left="0"/>
        <w:jc w:val="both"/>
      </w:pPr>
      <w:r>
        <w:rPr>
          <w:rFonts w:ascii="Times New Roman"/>
          <w:b w:val="false"/>
          <w:i w:val="false"/>
          <w:color w:val="000000"/>
          <w:sz w:val="28"/>
        </w:rPr>
        <w:t>
      1.2. Владелец регистрационного удостоверения</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3" w:id="741"/>
    <w:p>
      <w:pPr>
        <w:spacing w:after="0"/>
        <w:ind w:left="0"/>
        <w:jc w:val="both"/>
      </w:pPr>
      <w:r>
        <w:rPr>
          <w:rFonts w:ascii="Times New Roman"/>
          <w:b w:val="false"/>
          <w:i w:val="false"/>
          <w:color w:val="000000"/>
          <w:sz w:val="28"/>
        </w:rPr>
        <w:t>
      1.3. Доверенное лицо или компания, представительство от заявителя, уполномоченное проводить действия во время процедуры регистрации цены в Республике Казахстан</w:t>
      </w:r>
    </w:p>
    <w:bookmarkEnd w:id="741"/>
    <w:bookmarkStart w:name="z774" w:id="742"/>
    <w:p>
      <w:pPr>
        <w:spacing w:after="0"/>
        <w:ind w:left="0"/>
        <w:jc w:val="both"/>
      </w:pPr>
      <w:r>
        <w:rPr>
          <w:rFonts w:ascii="Times New Roman"/>
          <w:b w:val="false"/>
          <w:i w:val="false"/>
          <w:color w:val="000000"/>
          <w:sz w:val="28"/>
        </w:rPr>
        <w:t>
      2. Информация о лекарственном средстве</w:t>
      </w:r>
    </w:p>
    <w:bookmarkEnd w:id="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отечественного производителя для оптовой и розничной реализации (за потребительскую упаковку)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производителя для оптовой и розничной реализации для ввозимых ЛС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потребительскую упаковку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пересчете на количество ЛС в потребительской упаковке, зарегистрированной в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для оптовой и розничной реализации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 произведенного в Республике Казахстан, состоящую из нижеуказанных фактически понесенных затрат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фактически понесенных затрат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743"/>
    <w:p>
      <w:pPr>
        <w:spacing w:after="0"/>
        <w:ind w:left="0"/>
        <w:jc w:val="both"/>
      </w:pPr>
      <w:r>
        <w:rPr>
          <w:rFonts w:ascii="Times New Roman"/>
          <w:b w:val="false"/>
          <w:i w:val="false"/>
          <w:color w:val="000000"/>
          <w:sz w:val="28"/>
        </w:rPr>
        <w:t>
      форма</w:t>
      </w:r>
    </w:p>
    <w:bookmarkEnd w:id="743"/>
    <w:bookmarkStart w:name="z776" w:id="744"/>
    <w:p>
      <w:pPr>
        <w:spacing w:after="0"/>
        <w:ind w:left="0"/>
        <w:jc w:val="left"/>
      </w:pPr>
      <w:r>
        <w:rPr>
          <w:rFonts w:ascii="Times New Roman"/>
          <w:b/>
          <w:i w:val="false"/>
          <w:color w:val="000000"/>
        </w:rPr>
        <w:t xml:space="preserve"> Заявление на включение лекарственного средства в Казахстанский национальный лекарственный формуляр</w:t>
      </w:r>
    </w:p>
    <w:bookmarkEnd w:id="744"/>
    <w:bookmarkStart w:name="z777" w:id="745"/>
    <w:p>
      <w:pPr>
        <w:spacing w:after="0"/>
        <w:ind w:left="0"/>
        <w:jc w:val="both"/>
      </w:pPr>
      <w:r>
        <w:rPr>
          <w:rFonts w:ascii="Times New Roman"/>
          <w:b w:val="false"/>
          <w:i w:val="false"/>
          <w:color w:val="000000"/>
          <w:sz w:val="28"/>
        </w:rPr>
        <w:t>
      1. Информация о заявителе:</w:t>
      </w:r>
    </w:p>
    <w:bookmarkEnd w:id="745"/>
    <w:bookmarkStart w:name="z778" w:id="746"/>
    <w:p>
      <w:pPr>
        <w:spacing w:after="0"/>
        <w:ind w:left="0"/>
        <w:jc w:val="both"/>
      </w:pPr>
      <w:r>
        <w:rPr>
          <w:rFonts w:ascii="Times New Roman"/>
          <w:b w:val="false"/>
          <w:i w:val="false"/>
          <w:color w:val="000000"/>
          <w:sz w:val="28"/>
        </w:rPr>
        <w:t>
      1) наименование организации;</w:t>
      </w:r>
    </w:p>
    <w:bookmarkEnd w:id="746"/>
    <w:bookmarkStart w:name="z779" w:id="747"/>
    <w:p>
      <w:pPr>
        <w:spacing w:after="0"/>
        <w:ind w:left="0"/>
        <w:jc w:val="both"/>
      </w:pPr>
      <w:r>
        <w:rPr>
          <w:rFonts w:ascii="Times New Roman"/>
          <w:b w:val="false"/>
          <w:i w:val="false"/>
          <w:color w:val="000000"/>
          <w:sz w:val="28"/>
        </w:rPr>
        <w:t>
      2) Ф.И.О. (при наличии) ответственного лица, должность;</w:t>
      </w:r>
    </w:p>
    <w:bookmarkEnd w:id="747"/>
    <w:bookmarkStart w:name="z780" w:id="748"/>
    <w:p>
      <w:pPr>
        <w:spacing w:after="0"/>
        <w:ind w:left="0"/>
        <w:jc w:val="both"/>
      </w:pPr>
      <w:r>
        <w:rPr>
          <w:rFonts w:ascii="Times New Roman"/>
          <w:b w:val="false"/>
          <w:i w:val="false"/>
          <w:color w:val="000000"/>
          <w:sz w:val="28"/>
        </w:rPr>
        <w:t>
      3) место нахождения организации-заявителя (юридический адрес, фактический адрес);</w:t>
      </w:r>
    </w:p>
    <w:bookmarkEnd w:id="748"/>
    <w:bookmarkStart w:name="z781" w:id="749"/>
    <w:p>
      <w:pPr>
        <w:spacing w:after="0"/>
        <w:ind w:left="0"/>
        <w:jc w:val="both"/>
      </w:pPr>
      <w:r>
        <w:rPr>
          <w:rFonts w:ascii="Times New Roman"/>
          <w:b w:val="false"/>
          <w:i w:val="false"/>
          <w:color w:val="000000"/>
          <w:sz w:val="28"/>
        </w:rPr>
        <w:t>
      4) БИН, банковские реквизиты;</w:t>
      </w:r>
    </w:p>
    <w:bookmarkEnd w:id="749"/>
    <w:bookmarkStart w:name="z782" w:id="750"/>
    <w:p>
      <w:pPr>
        <w:spacing w:after="0"/>
        <w:ind w:left="0"/>
        <w:jc w:val="both"/>
      </w:pPr>
      <w:r>
        <w:rPr>
          <w:rFonts w:ascii="Times New Roman"/>
          <w:b w:val="false"/>
          <w:i w:val="false"/>
          <w:color w:val="000000"/>
          <w:sz w:val="28"/>
        </w:rPr>
        <w:t>
      5) номер телефона и (или) факса;</w:t>
      </w:r>
    </w:p>
    <w:bookmarkEnd w:id="750"/>
    <w:bookmarkStart w:name="z783" w:id="751"/>
    <w:p>
      <w:pPr>
        <w:spacing w:after="0"/>
        <w:ind w:left="0"/>
        <w:jc w:val="both"/>
      </w:pPr>
      <w:r>
        <w:rPr>
          <w:rFonts w:ascii="Times New Roman"/>
          <w:b w:val="false"/>
          <w:i w:val="false"/>
          <w:color w:val="000000"/>
          <w:sz w:val="28"/>
        </w:rPr>
        <w:t>
      6) электронный адрес или адрес электронной почты.</w:t>
      </w:r>
    </w:p>
    <w:bookmarkEnd w:id="751"/>
    <w:bookmarkStart w:name="z784" w:id="752"/>
    <w:p>
      <w:pPr>
        <w:spacing w:after="0"/>
        <w:ind w:left="0"/>
        <w:jc w:val="both"/>
      </w:pPr>
      <w:r>
        <w:rPr>
          <w:rFonts w:ascii="Times New Roman"/>
          <w:b w:val="false"/>
          <w:i w:val="false"/>
          <w:color w:val="000000"/>
          <w:sz w:val="28"/>
        </w:rPr>
        <w:t>
      2. Данные по заявленному лекарственному средству (ЛС) в соответствии с Государственным реестром лекарственных средств и медицинских изделий:</w:t>
      </w:r>
    </w:p>
    <w:bookmarkEnd w:id="752"/>
    <w:bookmarkStart w:name="z785" w:id="753"/>
    <w:p>
      <w:pPr>
        <w:spacing w:after="0"/>
        <w:ind w:left="0"/>
        <w:jc w:val="both"/>
      </w:pPr>
      <w:r>
        <w:rPr>
          <w:rFonts w:ascii="Times New Roman"/>
          <w:b w:val="false"/>
          <w:i w:val="false"/>
          <w:color w:val="000000"/>
          <w:sz w:val="28"/>
        </w:rPr>
        <w:t>
      1) торговое наименование ЛС;</w:t>
      </w:r>
    </w:p>
    <w:bookmarkEnd w:id="753"/>
    <w:bookmarkStart w:name="z786" w:id="754"/>
    <w:p>
      <w:pPr>
        <w:spacing w:after="0"/>
        <w:ind w:left="0"/>
        <w:jc w:val="both"/>
      </w:pPr>
      <w:r>
        <w:rPr>
          <w:rFonts w:ascii="Times New Roman"/>
          <w:b w:val="false"/>
          <w:i w:val="false"/>
          <w:color w:val="000000"/>
          <w:sz w:val="28"/>
        </w:rPr>
        <w:t>
      2) международное непатентованное наименование;</w:t>
      </w:r>
    </w:p>
    <w:bookmarkEnd w:id="754"/>
    <w:bookmarkStart w:name="z787" w:id="755"/>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755"/>
    <w:bookmarkStart w:name="z788" w:id="756"/>
    <w:p>
      <w:pPr>
        <w:spacing w:after="0"/>
        <w:ind w:left="0"/>
        <w:jc w:val="both"/>
      </w:pPr>
      <w:r>
        <w:rPr>
          <w:rFonts w:ascii="Times New Roman"/>
          <w:b w:val="false"/>
          <w:i w:val="false"/>
          <w:color w:val="000000"/>
          <w:sz w:val="28"/>
        </w:rPr>
        <w:t>
      4) лекарственная форма и дозировка, концентрация;</w:t>
      </w:r>
    </w:p>
    <w:bookmarkEnd w:id="756"/>
    <w:bookmarkStart w:name="z789" w:id="757"/>
    <w:p>
      <w:pPr>
        <w:spacing w:after="0"/>
        <w:ind w:left="0"/>
        <w:jc w:val="both"/>
      </w:pPr>
      <w:r>
        <w:rPr>
          <w:rFonts w:ascii="Times New Roman"/>
          <w:b w:val="false"/>
          <w:i w:val="false"/>
          <w:color w:val="000000"/>
          <w:sz w:val="28"/>
        </w:rPr>
        <w:t>
      5) сведения о государственной регистрации заявленного ЛС в Республике Казахстан;</w:t>
      </w:r>
    </w:p>
    <w:bookmarkEnd w:id="757"/>
    <w:bookmarkStart w:name="z790" w:id="758"/>
    <w:p>
      <w:pPr>
        <w:spacing w:after="0"/>
        <w:ind w:left="0"/>
        <w:jc w:val="both"/>
      </w:pPr>
      <w:r>
        <w:rPr>
          <w:rFonts w:ascii="Times New Roman"/>
          <w:b w:val="false"/>
          <w:i w:val="false"/>
          <w:color w:val="000000"/>
          <w:sz w:val="28"/>
        </w:rPr>
        <w:t>
      6) фармакологическое действие ЛС;</w:t>
      </w:r>
    </w:p>
    <w:bookmarkEnd w:id="758"/>
    <w:bookmarkStart w:name="z791" w:id="759"/>
    <w:p>
      <w:pPr>
        <w:spacing w:after="0"/>
        <w:ind w:left="0"/>
        <w:jc w:val="both"/>
      </w:pPr>
      <w:r>
        <w:rPr>
          <w:rFonts w:ascii="Times New Roman"/>
          <w:b w:val="false"/>
          <w:i w:val="false"/>
          <w:color w:val="000000"/>
          <w:sz w:val="28"/>
        </w:rPr>
        <w:t>
      7) фармакологическая группа ЛС и АТХ код;</w:t>
      </w:r>
    </w:p>
    <w:bookmarkEnd w:id="759"/>
    <w:bookmarkStart w:name="z792" w:id="760"/>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760"/>
    <w:bookmarkStart w:name="z793" w:id="761"/>
    <w:p>
      <w:pPr>
        <w:spacing w:after="0"/>
        <w:ind w:left="0"/>
        <w:jc w:val="both"/>
      </w:pPr>
      <w:r>
        <w:rPr>
          <w:rFonts w:ascii="Times New Roman"/>
          <w:b w:val="false"/>
          <w:i w:val="false"/>
          <w:color w:val="000000"/>
          <w:sz w:val="28"/>
        </w:rPr>
        <w:t>
      9) способ применения.</w:t>
      </w:r>
    </w:p>
    <w:bookmarkEnd w:id="761"/>
    <w:bookmarkStart w:name="z794" w:id="762"/>
    <w:p>
      <w:pPr>
        <w:spacing w:after="0"/>
        <w:ind w:left="0"/>
        <w:jc w:val="both"/>
      </w:pPr>
      <w:r>
        <w:rPr>
          <w:rFonts w:ascii="Times New Roman"/>
          <w:b w:val="false"/>
          <w:i w:val="false"/>
          <w:color w:val="000000"/>
          <w:sz w:val="28"/>
        </w:rPr>
        <w:t>
      Если досье содержит конфиденциальную информацию, указать, какая информация является конфиденциальной и предоставить обоснование конфиденциального характера этой информации.</w:t>
      </w:r>
    </w:p>
    <w:bookmarkEnd w:id="762"/>
    <w:bookmarkStart w:name="z795" w:id="763"/>
    <w:p>
      <w:pPr>
        <w:spacing w:after="0"/>
        <w:ind w:left="0"/>
        <w:jc w:val="both"/>
      </w:pPr>
      <w:r>
        <w:rPr>
          <w:rFonts w:ascii="Times New Roman"/>
          <w:b w:val="false"/>
          <w:i w:val="false"/>
          <w:color w:val="000000"/>
          <w:sz w:val="28"/>
        </w:rPr>
        <w:t>
      Должность ответственного лица заявителя _______________ Подпись</w:t>
      </w:r>
    </w:p>
    <w:bookmarkEnd w:id="763"/>
    <w:bookmarkStart w:name="z796" w:id="764"/>
    <w:p>
      <w:pPr>
        <w:spacing w:after="0"/>
        <w:ind w:left="0"/>
        <w:jc w:val="both"/>
      </w:pPr>
      <w:r>
        <w:rPr>
          <w:rFonts w:ascii="Times New Roman"/>
          <w:b w:val="false"/>
          <w:i w:val="false"/>
          <w:color w:val="000000"/>
          <w:sz w:val="28"/>
        </w:rPr>
        <w:t>
      Ф.И.О. (при наличии) _________________________________________</w:t>
      </w:r>
    </w:p>
    <w:bookmarkEnd w:id="764"/>
    <w:bookmarkStart w:name="z797" w:id="765"/>
    <w:p>
      <w:pPr>
        <w:spacing w:after="0"/>
        <w:ind w:left="0"/>
        <w:jc w:val="both"/>
      </w:pPr>
      <w:r>
        <w:rPr>
          <w:rFonts w:ascii="Times New Roman"/>
          <w:b w:val="false"/>
          <w:i w:val="false"/>
          <w:color w:val="000000"/>
          <w:sz w:val="28"/>
        </w:rPr>
        <w:t>
      Дата ____________</w:t>
      </w:r>
    </w:p>
    <w:bookmarkEnd w:id="765"/>
    <w:bookmarkStart w:name="z798" w:id="766"/>
    <w:p>
      <w:pPr>
        <w:spacing w:after="0"/>
        <w:ind w:left="0"/>
        <w:jc w:val="both"/>
      </w:pPr>
      <w:r>
        <w:rPr>
          <w:rFonts w:ascii="Times New Roman"/>
          <w:b w:val="false"/>
          <w:i w:val="false"/>
          <w:color w:val="000000"/>
          <w:sz w:val="28"/>
        </w:rPr>
        <w:t>
      Примечания: Объем заявления не превышает 2 страниц и основывается на сводной информации из досье.</w:t>
      </w:r>
    </w:p>
    <w:bookmarkEnd w:id="7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Правилам</w:t>
            </w:r>
            <w:r>
              <w:br/>
            </w:r>
            <w:r>
              <w:rPr>
                <w:rFonts w:ascii="Times New Roman"/>
                <w:b w:val="false"/>
                <w:i w:val="false"/>
                <w:color w:val="000000"/>
                <w:sz w:val="20"/>
              </w:rPr>
              <w:t xml:space="preserve">регистрации лекарственных </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800" w:id="767"/>
    <w:p>
      <w:pPr>
        <w:spacing w:after="0"/>
        <w:ind w:left="0"/>
        <w:jc w:val="both"/>
      </w:pPr>
      <w:r>
        <w:rPr>
          <w:rFonts w:ascii="Times New Roman"/>
          <w:b w:val="false"/>
          <w:i w:val="false"/>
          <w:color w:val="000000"/>
          <w:sz w:val="28"/>
        </w:rPr>
        <w:t>
      Форма</w:t>
      </w:r>
    </w:p>
    <w:bookmarkEnd w:id="767"/>
    <w:bookmarkStart w:name="z801" w:id="768"/>
    <w:p>
      <w:pPr>
        <w:spacing w:after="0"/>
        <w:ind w:left="0"/>
        <w:jc w:val="left"/>
      </w:pPr>
      <w:r>
        <w:rPr>
          <w:rFonts w:ascii="Times New Roman"/>
          <w:b/>
          <w:i w:val="false"/>
          <w:color w:val="000000"/>
        </w:rPr>
        <w:t xml:space="preserve"> Заявление на проведение экспертизы, государственной регистрации, перерегистрации, внесения изменений в регистрационное досье медицинского изделия</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69"/>
          <w:p>
            <w:pPr>
              <w:spacing w:after="20"/>
              <w:ind w:left="20"/>
              <w:jc w:val="both"/>
            </w:pPr>
            <w:r>
              <w:rPr>
                <w:rFonts w:ascii="Times New Roman"/>
                <w:b w:val="false"/>
                <w:i w:val="false"/>
                <w:color w:val="000000"/>
                <w:sz w:val="20"/>
              </w:rPr>
              <w:t>
Регистрация</w:t>
            </w:r>
          </w:p>
          <w:bookmarkEnd w:id="769"/>
          <w:bookmarkStart w:name="z803" w:id="770"/>
          <w:p>
            <w:pPr>
              <w:spacing w:after="20"/>
              <w:ind w:left="20"/>
              <w:jc w:val="both"/>
            </w:pPr>
          </w:p>
          <w:bookmarkEnd w:id="77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Перерегистрация</w:t>
            </w:r>
          </w:p>
          <w:p>
            <w:pPr>
              <w:spacing w:after="20"/>
              <w:ind w:left="20"/>
              <w:jc w:val="both"/>
            </w:pPr>
          </w:p>
          <w:bookmarkStart w:name="z805" w:id="771"/>
          <w:p>
            <w:pPr>
              <w:spacing w:after="20"/>
              <w:ind w:left="20"/>
              <w:jc w:val="both"/>
            </w:pPr>
          </w:p>
          <w:bookmarkEnd w:id="77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w:t>
            </w:r>
          </w:p>
          <w:p>
            <w:pPr>
              <w:spacing w:after="20"/>
              <w:ind w:left="20"/>
              <w:jc w:val="both"/>
            </w:pPr>
          </w:p>
          <w:bookmarkStart w:name="z807" w:id="772"/>
          <w:p>
            <w:pPr>
              <w:spacing w:after="20"/>
              <w:ind w:left="20"/>
              <w:jc w:val="both"/>
            </w:pPr>
          </w:p>
          <w:bookmarkEnd w:id="77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(необходимое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73"/>
          <w:p>
            <w:pPr>
              <w:spacing w:after="20"/>
              <w:ind w:left="20"/>
              <w:jc w:val="both"/>
            </w:pPr>
            <w:r>
              <w:rPr>
                <w:rFonts w:ascii="Times New Roman"/>
                <w:b w:val="false"/>
                <w:i w:val="false"/>
                <w:color w:val="000000"/>
                <w:sz w:val="20"/>
              </w:rPr>
              <w:t>
Ускоренная Да</w:t>
            </w:r>
          </w:p>
          <w:bookmarkEnd w:id="773"/>
          <w:bookmarkStart w:name="z809" w:id="774"/>
          <w:p>
            <w:pPr>
              <w:spacing w:after="20"/>
              <w:ind w:left="20"/>
              <w:jc w:val="both"/>
            </w:pPr>
          </w:p>
          <w:bookmarkEnd w:id="77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11" w:id="775"/>
          <w:p>
            <w:pPr>
              <w:spacing w:after="20"/>
              <w:ind w:left="20"/>
              <w:jc w:val="both"/>
            </w:pPr>
          </w:p>
          <w:bookmarkEnd w:id="77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код Глобальной номенклатуры медицинских изделий (при наличии)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медицинского применения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76"/>
          <w:p>
            <w:pPr>
              <w:spacing w:after="20"/>
              <w:ind w:left="20"/>
              <w:jc w:val="both"/>
            </w:pPr>
            <w:r>
              <w:rPr>
                <w:rFonts w:ascii="Times New Roman"/>
                <w:b w:val="false"/>
                <w:i w:val="false"/>
                <w:color w:val="000000"/>
                <w:sz w:val="20"/>
              </w:rPr>
              <w:t>
МИ (ИМН)</w:t>
            </w:r>
          </w:p>
          <w:bookmarkEnd w:id="776"/>
          <w:bookmarkStart w:name="z813" w:id="777"/>
          <w:p>
            <w:pPr>
              <w:spacing w:after="20"/>
              <w:ind w:left="20"/>
              <w:jc w:val="both"/>
            </w:pPr>
          </w:p>
          <w:bookmarkEnd w:id="77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 (МТ)</w:t>
            </w:r>
          </w:p>
          <w:p>
            <w:pPr>
              <w:spacing w:after="20"/>
              <w:ind w:left="20"/>
              <w:jc w:val="both"/>
            </w:pPr>
          </w:p>
          <w:bookmarkStart w:name="z815" w:id="778"/>
          <w:p>
            <w:pPr>
              <w:spacing w:after="20"/>
              <w:ind w:left="20"/>
              <w:jc w:val="both"/>
            </w:pPr>
          </w:p>
          <w:bookmarkEnd w:id="77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 (in vitro)</w:t>
            </w:r>
          </w:p>
          <w:p>
            <w:pPr>
              <w:spacing w:after="20"/>
              <w:ind w:left="20"/>
              <w:jc w:val="both"/>
            </w:pPr>
          </w:p>
          <w:bookmarkStart w:name="z817" w:id="779"/>
          <w:p>
            <w:pPr>
              <w:spacing w:after="20"/>
              <w:ind w:left="20"/>
              <w:jc w:val="both"/>
            </w:pPr>
          </w:p>
          <w:bookmarkEnd w:id="77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ин витро (необходимое указать)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80"/>
          <w:p>
            <w:pPr>
              <w:spacing w:after="20"/>
              <w:ind w:left="20"/>
              <w:jc w:val="both"/>
            </w:pPr>
            <w:r>
              <w:rPr>
                <w:rFonts w:ascii="Times New Roman"/>
                <w:b w:val="false"/>
                <w:i w:val="false"/>
                <w:color w:val="000000"/>
                <w:sz w:val="20"/>
              </w:rPr>
              <w:t>
Закрытая система: Да</w:t>
            </w:r>
          </w:p>
          <w:bookmarkEnd w:id="780"/>
          <w:bookmarkStart w:name="z819" w:id="781"/>
          <w:p>
            <w:pPr>
              <w:spacing w:after="20"/>
              <w:ind w:left="20"/>
              <w:jc w:val="both"/>
            </w:pPr>
          </w:p>
          <w:bookmarkEnd w:id="78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21" w:id="782"/>
          <w:p>
            <w:pPr>
              <w:spacing w:after="20"/>
              <w:ind w:left="20"/>
              <w:jc w:val="both"/>
            </w:pPr>
          </w:p>
          <w:bookmarkEnd w:id="78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 производителя (указать страницу регистрационного досье)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с низкой степенью риска Класс 2а - со средней степенью риска Класс 2б - с повышенной степенью риска Класс 3 - с высокой степенью риска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техника является (отметить при необходимости)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83"/>
          <w:p>
            <w:pPr>
              <w:spacing w:after="20"/>
              <w:ind w:left="20"/>
              <w:jc w:val="both"/>
            </w:pPr>
            <w:r>
              <w:rPr>
                <w:rFonts w:ascii="Times New Roman"/>
                <w:b w:val="false"/>
                <w:i w:val="false"/>
                <w:color w:val="000000"/>
                <w:sz w:val="20"/>
              </w:rPr>
              <w:t>
Средство измерения</w:t>
            </w:r>
          </w:p>
          <w:bookmarkEnd w:id="783"/>
          <w:bookmarkStart w:name="z823" w:id="784"/>
          <w:p>
            <w:pPr>
              <w:spacing w:after="20"/>
              <w:ind w:left="20"/>
              <w:jc w:val="both"/>
            </w:pPr>
          </w:p>
          <w:bookmarkEnd w:id="78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 (МТ)</w:t>
            </w:r>
          </w:p>
          <w:p>
            <w:pPr>
              <w:spacing w:after="20"/>
              <w:ind w:left="20"/>
              <w:jc w:val="both"/>
            </w:pPr>
          </w:p>
          <w:bookmarkStart w:name="z825" w:id="785"/>
          <w:p>
            <w:pPr>
              <w:spacing w:after="20"/>
              <w:ind w:left="20"/>
              <w:jc w:val="both"/>
            </w:pPr>
          </w:p>
          <w:bookmarkEnd w:id="78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(МТ</w:t>
            </w:r>
          </w:p>
          <w:p>
            <w:pPr>
              <w:spacing w:after="20"/>
              <w:ind w:left="20"/>
              <w:jc w:val="both"/>
            </w:pPr>
          </w:p>
          <w:bookmarkStart w:name="z827" w:id="786"/>
          <w:p>
            <w:pPr>
              <w:spacing w:after="20"/>
              <w:ind w:left="20"/>
              <w:jc w:val="both"/>
            </w:pPr>
          </w:p>
          <w:bookmarkEnd w:id="78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29" w:id="787"/>
          <w:p>
            <w:pPr>
              <w:spacing w:after="20"/>
              <w:ind w:left="20"/>
              <w:jc w:val="both"/>
            </w:pPr>
          </w:p>
          <w:bookmarkEnd w:id="78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w:t>
            </w:r>
          </w:p>
          <w:p>
            <w:pPr>
              <w:spacing w:after="20"/>
              <w:ind w:left="20"/>
              <w:jc w:val="both"/>
            </w:pPr>
          </w:p>
          <w:bookmarkStart w:name="z831" w:id="788"/>
          <w:p>
            <w:pPr>
              <w:spacing w:after="20"/>
              <w:ind w:left="20"/>
              <w:jc w:val="both"/>
            </w:pPr>
          </w:p>
          <w:bookmarkEnd w:id="78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p>
          <w:bookmarkStart w:name="z833" w:id="789"/>
          <w:p>
            <w:pPr>
              <w:spacing w:after="20"/>
              <w:ind w:left="20"/>
              <w:jc w:val="both"/>
            </w:pPr>
          </w:p>
          <w:bookmarkEnd w:id="78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является (отметить при необходимости)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4" w:id="790"/>
          <w:p>
            <w:pPr>
              <w:spacing w:after="20"/>
              <w:ind w:left="20"/>
              <w:jc w:val="both"/>
            </w:pPr>
            <w:r>
              <w:rPr>
                <w:rFonts w:ascii="Times New Roman"/>
                <w:b w:val="false"/>
                <w:i w:val="false"/>
                <w:color w:val="000000"/>
                <w:sz w:val="20"/>
              </w:rPr>
              <w:t>
Средство измерения</w:t>
            </w:r>
          </w:p>
          <w:bookmarkEnd w:id="790"/>
          <w:bookmarkStart w:name="z835" w:id="791"/>
          <w:p>
            <w:pPr>
              <w:spacing w:after="20"/>
              <w:ind w:left="20"/>
              <w:jc w:val="both"/>
            </w:pPr>
          </w:p>
          <w:bookmarkEnd w:id="79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Стерильное</w:t>
            </w:r>
          </w:p>
          <w:p>
            <w:pPr>
              <w:spacing w:after="20"/>
              <w:ind w:left="20"/>
              <w:jc w:val="both"/>
            </w:pPr>
          </w:p>
          <w:bookmarkStart w:name="z837" w:id="792"/>
          <w:p>
            <w:pPr>
              <w:spacing w:after="20"/>
              <w:ind w:left="20"/>
              <w:jc w:val="both"/>
            </w:pPr>
          </w:p>
          <w:bookmarkEnd w:id="79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(комплект)</w:t>
            </w:r>
          </w:p>
          <w:p>
            <w:pPr>
              <w:spacing w:after="20"/>
              <w:ind w:left="20"/>
              <w:jc w:val="both"/>
            </w:pPr>
          </w:p>
          <w:bookmarkStart w:name="z839" w:id="793"/>
          <w:p>
            <w:pPr>
              <w:spacing w:after="20"/>
              <w:ind w:left="20"/>
              <w:jc w:val="both"/>
            </w:pPr>
          </w:p>
          <w:bookmarkEnd w:id="79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in vitro является (отметить при необходимости)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94"/>
          <w:p>
            <w:pPr>
              <w:spacing w:after="20"/>
              <w:ind w:left="20"/>
              <w:jc w:val="both"/>
            </w:pPr>
            <w:r>
              <w:rPr>
                <w:rFonts w:ascii="Times New Roman"/>
                <w:b w:val="false"/>
                <w:i w:val="false"/>
                <w:color w:val="000000"/>
                <w:sz w:val="20"/>
              </w:rPr>
              <w:t>
Средство измерения</w:t>
            </w:r>
          </w:p>
          <w:bookmarkEnd w:id="794"/>
          <w:bookmarkStart w:name="z841" w:id="795"/>
          <w:p>
            <w:pPr>
              <w:spacing w:after="20"/>
              <w:ind w:left="20"/>
              <w:jc w:val="both"/>
            </w:pPr>
          </w:p>
          <w:bookmarkEnd w:id="79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43" w:id="796"/>
          <w:p>
            <w:pPr>
              <w:spacing w:after="20"/>
              <w:ind w:left="20"/>
              <w:jc w:val="both"/>
            </w:pPr>
          </w:p>
          <w:bookmarkEnd w:id="79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w:t>
            </w:r>
          </w:p>
          <w:p>
            <w:pPr>
              <w:spacing w:after="20"/>
              <w:ind w:left="20"/>
              <w:jc w:val="both"/>
            </w:pPr>
          </w:p>
          <w:bookmarkStart w:name="z845" w:id="797"/>
          <w:p>
            <w:pPr>
              <w:spacing w:after="20"/>
              <w:ind w:left="20"/>
              <w:jc w:val="both"/>
            </w:pPr>
          </w:p>
          <w:bookmarkEnd w:id="79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p>
          <w:bookmarkStart w:name="z847" w:id="798"/>
          <w:p>
            <w:pPr>
              <w:spacing w:after="20"/>
              <w:ind w:left="20"/>
              <w:jc w:val="both"/>
            </w:pPr>
          </w:p>
          <w:bookmarkEnd w:id="79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Для самоконтроля</w:t>
            </w:r>
          </w:p>
          <w:p>
            <w:pPr>
              <w:spacing w:after="20"/>
              <w:ind w:left="20"/>
              <w:jc w:val="both"/>
            </w:pPr>
          </w:p>
          <w:bookmarkStart w:name="z849" w:id="799"/>
          <w:p>
            <w:pPr>
              <w:spacing w:after="20"/>
              <w:ind w:left="20"/>
              <w:jc w:val="both"/>
            </w:pPr>
          </w:p>
          <w:bookmarkEnd w:id="79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(комплект)</w:t>
            </w:r>
          </w:p>
          <w:p>
            <w:pPr>
              <w:spacing w:after="20"/>
              <w:ind w:left="20"/>
              <w:jc w:val="both"/>
            </w:pPr>
          </w:p>
          <w:bookmarkStart w:name="z851" w:id="800"/>
          <w:p>
            <w:pPr>
              <w:spacing w:after="20"/>
              <w:ind w:left="20"/>
              <w:jc w:val="both"/>
            </w:pPr>
          </w:p>
          <w:bookmarkEnd w:id="80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801"/>
          <w:p>
            <w:pPr>
              <w:spacing w:after="20"/>
              <w:ind w:left="20"/>
              <w:jc w:val="both"/>
            </w:pPr>
            <w:r>
              <w:rPr>
                <w:rFonts w:ascii="Times New Roman"/>
                <w:b w:val="false"/>
                <w:i w:val="false"/>
                <w:color w:val="000000"/>
                <w:sz w:val="20"/>
              </w:rPr>
              <w:t>
Да</w:t>
            </w:r>
          </w:p>
          <w:bookmarkEnd w:id="801"/>
          <w:bookmarkStart w:name="z853" w:id="802"/>
          <w:p>
            <w:pPr>
              <w:spacing w:after="20"/>
              <w:ind w:left="20"/>
              <w:jc w:val="both"/>
            </w:pPr>
          </w:p>
          <w:bookmarkEnd w:id="80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55" w:id="803"/>
          <w:p>
            <w:pPr>
              <w:spacing w:after="20"/>
              <w:ind w:left="20"/>
              <w:jc w:val="both"/>
            </w:pPr>
          </w:p>
          <w:bookmarkEnd w:id="80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ряда(с указанием диапазона размеров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мөлшерлі қатар бұйымы (өлшем ауқымын көрсете отырып)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эксплуатации приборов (аппаратов, оборудовании)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6" w:id="804"/>
          <w:p>
            <w:pPr>
              <w:spacing w:after="20"/>
              <w:ind w:left="20"/>
              <w:jc w:val="both"/>
            </w:pPr>
            <w:r>
              <w:rPr>
                <w:rFonts w:ascii="Times New Roman"/>
                <w:b w:val="false"/>
                <w:i w:val="false"/>
                <w:color w:val="000000"/>
                <w:sz w:val="20"/>
              </w:rPr>
              <w:t>
Полностью на данном производстве</w:t>
            </w:r>
          </w:p>
          <w:bookmarkEnd w:id="804"/>
          <w:bookmarkStart w:name="z857" w:id="805"/>
          <w:p>
            <w:pPr>
              <w:spacing w:after="20"/>
              <w:ind w:left="20"/>
              <w:jc w:val="both"/>
            </w:pPr>
          </w:p>
          <w:bookmarkEnd w:id="80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на данном производстве</w:t>
            </w:r>
          </w:p>
          <w:p>
            <w:pPr>
              <w:spacing w:after="20"/>
              <w:ind w:left="20"/>
              <w:jc w:val="both"/>
            </w:pPr>
          </w:p>
          <w:bookmarkStart w:name="z859" w:id="806"/>
          <w:p>
            <w:pPr>
              <w:spacing w:after="20"/>
              <w:ind w:left="20"/>
              <w:jc w:val="both"/>
            </w:pPr>
          </w:p>
          <w:bookmarkEnd w:id="80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на другом производстве</w:t>
            </w:r>
          </w:p>
          <w:p>
            <w:pPr>
              <w:spacing w:after="20"/>
              <w:ind w:left="20"/>
              <w:jc w:val="both"/>
            </w:pPr>
          </w:p>
          <w:bookmarkStart w:name="z861" w:id="807"/>
          <w:p>
            <w:pPr>
              <w:spacing w:after="20"/>
              <w:ind w:left="20"/>
              <w:jc w:val="both"/>
            </w:pPr>
          </w:p>
          <w:bookmarkEnd w:id="80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 и участок производства (включая участки производства любого компонента, который является частью медицинского изделия)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валидации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на проведение валидации медицинского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валидации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8"/>
          <w:p>
            <w:pPr>
              <w:spacing w:after="20"/>
              <w:ind w:left="20"/>
              <w:jc w:val="both"/>
            </w:pPr>
            <w:r>
              <w:rPr>
                <w:rFonts w:ascii="Times New Roman"/>
                <w:b w:val="false"/>
                <w:i w:val="false"/>
                <w:color w:val="000000"/>
                <w:sz w:val="20"/>
              </w:rPr>
              <w:t>
Заявитель: _____________________________________________________________________</w:t>
            </w:r>
          </w:p>
          <w:bookmarkEnd w:id="808"/>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медицинского изделия, представление до начала лабораторных испытаний образцов медицинского изделия,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документам по качеству, представленным на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казахском и русском языках, с соблюдением достоверности и аутентичности переводов.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 ранее не указанных в инструкции по медицинскому применению и/или в эксплуатационном документе медицинского изделия.</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9"/>
          <w:p>
            <w:pPr>
              <w:spacing w:after="20"/>
              <w:ind w:left="20"/>
              <w:jc w:val="both"/>
            </w:pPr>
            <w:r>
              <w:rPr>
                <w:rFonts w:ascii="Times New Roman"/>
                <w:b w:val="false"/>
                <w:i w:val="false"/>
                <w:color w:val="000000"/>
                <w:sz w:val="20"/>
              </w:rPr>
              <w:t>
Дата</w:t>
            </w:r>
          </w:p>
          <w:bookmarkEnd w:id="809"/>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Заявителя</w:t>
            </w:r>
          </w:p>
          <w:p>
            <w:pPr>
              <w:spacing w:after="20"/>
              <w:ind w:left="20"/>
              <w:jc w:val="both"/>
            </w:pPr>
            <w:r>
              <w:rPr>
                <w:rFonts w:ascii="Times New Roman"/>
                <w:b w:val="false"/>
                <w:i w:val="false"/>
                <w:color w:val="000000"/>
                <w:sz w:val="20"/>
              </w:rPr>
              <w:t>
Подпись</w:t>
            </w:r>
          </w:p>
        </w:tc>
      </w:tr>
    </w:tbl>
    <w:bookmarkStart w:name="z869" w:id="810"/>
    <w:p>
      <w:pPr>
        <w:spacing w:after="0"/>
        <w:ind w:left="0"/>
        <w:jc w:val="both"/>
      </w:pPr>
      <w:r>
        <w:rPr>
          <w:rFonts w:ascii="Times New Roman"/>
          <w:b w:val="false"/>
          <w:i w:val="false"/>
          <w:color w:val="000000"/>
          <w:sz w:val="28"/>
        </w:rPr>
        <w:t>
      Примечание:</w:t>
      </w:r>
    </w:p>
    <w:bookmarkEnd w:id="810"/>
    <w:bookmarkStart w:name="z870" w:id="811"/>
    <w:p>
      <w:pPr>
        <w:spacing w:after="0"/>
        <w:ind w:left="0"/>
        <w:jc w:val="both"/>
      </w:pPr>
      <w:r>
        <w:rPr>
          <w:rFonts w:ascii="Times New Roman"/>
          <w:b w:val="false"/>
          <w:i w:val="false"/>
          <w:color w:val="000000"/>
          <w:sz w:val="28"/>
        </w:rPr>
        <w:t>
      * Наименование на английском языке обязательно для зарубежных предприятий</w:t>
      </w:r>
    </w:p>
    <w:bookmarkEnd w:id="811"/>
    <w:bookmarkStart w:name="z871" w:id="812"/>
    <w:p>
      <w:pPr>
        <w:spacing w:after="0"/>
        <w:ind w:left="0"/>
        <w:jc w:val="both"/>
      </w:pPr>
      <w:r>
        <w:rPr>
          <w:rFonts w:ascii="Times New Roman"/>
          <w:b w:val="false"/>
          <w:i w:val="false"/>
          <w:color w:val="000000"/>
          <w:sz w:val="28"/>
        </w:rPr>
        <w:t>
      ** при наличии нескольких моделей (модификаций) данные заполняются отдельной строкой на каждую модель (модификацию)</w:t>
      </w:r>
    </w:p>
    <w:bookmarkEnd w:id="812"/>
    <w:bookmarkStart w:name="z872" w:id="813"/>
    <w:p>
      <w:pPr>
        <w:spacing w:after="0"/>
        <w:ind w:left="0"/>
        <w:jc w:val="both"/>
      </w:pPr>
      <w:r>
        <w:rPr>
          <w:rFonts w:ascii="Times New Roman"/>
          <w:b w:val="false"/>
          <w:i w:val="false"/>
          <w:color w:val="000000"/>
          <w:sz w:val="28"/>
        </w:rPr>
        <w:t>
      *** заполняется при наличии</w:t>
      </w:r>
    </w:p>
    <w:bookmarkEnd w:id="813"/>
    <w:bookmarkStart w:name="z873" w:id="814"/>
    <w:p>
      <w:pPr>
        <w:spacing w:after="0"/>
        <w:ind w:left="0"/>
        <w:jc w:val="both"/>
      </w:pPr>
      <w:r>
        <w:rPr>
          <w:rFonts w:ascii="Times New Roman"/>
          <w:b w:val="false"/>
          <w:i w:val="false"/>
          <w:color w:val="000000"/>
          <w:sz w:val="28"/>
        </w:rPr>
        <w:t>
      **** помимо указанных документов, заявитель предоставляет отчет валидации медицинского изделия, представленных на экспертизу или отчет валидации изменений, вносимых в регистрационное досье медицинского изделия</w:t>
      </w:r>
    </w:p>
    <w:bookmarkEnd w:id="814"/>
    <w:bookmarkStart w:name="z874" w:id="815"/>
    <w:p>
      <w:pPr>
        <w:spacing w:after="0"/>
        <w:ind w:left="0"/>
        <w:jc w:val="both"/>
      </w:pPr>
      <w:r>
        <w:rPr>
          <w:rFonts w:ascii="Times New Roman"/>
          <w:b w:val="false"/>
          <w:i w:val="false"/>
          <w:color w:val="000000"/>
          <w:sz w:val="28"/>
        </w:rPr>
        <w:t>
      Форма</w:t>
      </w:r>
    </w:p>
    <w:bookmarkEnd w:id="815"/>
    <w:p>
      <w:pPr>
        <w:spacing w:after="0"/>
        <w:ind w:left="0"/>
        <w:jc w:val="both"/>
      </w:pPr>
      <w:bookmarkStart w:name="z875" w:id="816"/>
      <w:r>
        <w:rPr>
          <w:rFonts w:ascii="Times New Roman"/>
          <w:b w:val="false"/>
          <w:i w:val="false"/>
          <w:color w:val="000000"/>
          <w:sz w:val="28"/>
        </w:rPr>
        <w:t>
      ____________________________</w:t>
      </w:r>
    </w:p>
    <w:bookmarkEnd w:id="816"/>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(наименование государственной</w:t>
      </w:r>
    </w:p>
    <w:p>
      <w:pPr>
        <w:spacing w:after="0"/>
        <w:ind w:left="0"/>
        <w:jc w:val="both"/>
      </w:pPr>
      <w:r>
        <w:rPr>
          <w:rFonts w:ascii="Times New Roman"/>
          <w:b w:val="false"/>
          <w:i w:val="false"/>
          <w:color w:val="000000"/>
          <w:sz w:val="28"/>
        </w:rPr>
        <w:t>экспертной организации)</w:t>
      </w:r>
    </w:p>
    <w:bookmarkStart w:name="z876" w:id="817"/>
    <w:p>
      <w:pPr>
        <w:spacing w:after="0"/>
        <w:ind w:left="0"/>
        <w:jc w:val="left"/>
      </w:pPr>
      <w:r>
        <w:rPr>
          <w:rFonts w:ascii="Times New Roman"/>
          <w:b/>
          <w:i w:val="false"/>
          <w:color w:val="000000"/>
        </w:rPr>
        <w:t xml:space="preserve"> Заявление для регистрации, внесения изменения в цену производителя изделия медицинского назначения, ввозимого на территорию Республики Казахстан</w:t>
      </w:r>
    </w:p>
    <w:bookmarkEnd w:id="817"/>
    <w:bookmarkStart w:name="z877" w:id="818"/>
    <w:p>
      <w:pPr>
        <w:spacing w:after="0"/>
        <w:ind w:left="0"/>
        <w:jc w:val="both"/>
      </w:pPr>
      <w:r>
        <w:rPr>
          <w:rFonts w:ascii="Times New Roman"/>
          <w:b w:val="false"/>
          <w:i w:val="false"/>
          <w:color w:val="000000"/>
          <w:sz w:val="28"/>
        </w:rPr>
        <w:t>
      Предоставляю информацию для регистрации, внесения изменения в цену производителя изделия медицинского назначения, ввозимого на территорию Республики Казахстан</w:t>
      </w:r>
    </w:p>
    <w:bookmarkEnd w:id="818"/>
    <w:bookmarkStart w:name="z878" w:id="819"/>
    <w:p>
      <w:pPr>
        <w:spacing w:after="0"/>
        <w:ind w:left="0"/>
        <w:jc w:val="both"/>
      </w:pPr>
      <w:r>
        <w:rPr>
          <w:rFonts w:ascii="Times New Roman"/>
          <w:b w:val="false"/>
          <w:i w:val="false"/>
          <w:color w:val="000000"/>
          <w:sz w:val="28"/>
        </w:rPr>
        <w:t>
      __________________________________________</w:t>
      </w:r>
    </w:p>
    <w:bookmarkEnd w:id="819"/>
    <w:bookmarkStart w:name="z879" w:id="820"/>
    <w:p>
      <w:pPr>
        <w:spacing w:after="0"/>
        <w:ind w:left="0"/>
        <w:jc w:val="both"/>
      </w:pPr>
      <w:r>
        <w:rPr>
          <w:rFonts w:ascii="Times New Roman"/>
          <w:b w:val="false"/>
          <w:i w:val="false"/>
          <w:color w:val="000000"/>
          <w:sz w:val="28"/>
        </w:rPr>
        <w:t>
      1. Заявитель</w:t>
      </w:r>
    </w:p>
    <w:bookmarkEnd w:id="820"/>
    <w:bookmarkStart w:name="z880" w:id="821"/>
    <w:p>
      <w:pPr>
        <w:spacing w:after="0"/>
        <w:ind w:left="0"/>
        <w:jc w:val="both"/>
      </w:pPr>
      <w:r>
        <w:rPr>
          <w:rFonts w:ascii="Times New Roman"/>
          <w:b w:val="false"/>
          <w:i w:val="false"/>
          <w:color w:val="000000"/>
          <w:sz w:val="28"/>
        </w:rPr>
        <w:t>
      1.1. Производитель</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1" w:id="822"/>
    <w:p>
      <w:pPr>
        <w:spacing w:after="0"/>
        <w:ind w:left="0"/>
        <w:jc w:val="both"/>
      </w:pPr>
      <w:r>
        <w:rPr>
          <w:rFonts w:ascii="Times New Roman"/>
          <w:b w:val="false"/>
          <w:i w:val="false"/>
          <w:color w:val="000000"/>
          <w:sz w:val="28"/>
        </w:rPr>
        <w:t>
      1.2. Владелец регистрационного удостоверения</w:t>
      </w:r>
    </w:p>
    <w:bookmarkEnd w:id="8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наделенного функцией реализации для оптовых дистрибьюторов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2" w:id="823"/>
    <w:p>
      <w:pPr>
        <w:spacing w:after="0"/>
        <w:ind w:left="0"/>
        <w:jc w:val="both"/>
      </w:pPr>
      <w:r>
        <w:rPr>
          <w:rFonts w:ascii="Times New Roman"/>
          <w:b w:val="false"/>
          <w:i w:val="false"/>
          <w:color w:val="000000"/>
          <w:sz w:val="28"/>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bookmarkEnd w:id="8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для физ. лица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3" w:id="824"/>
    <w:p>
      <w:pPr>
        <w:spacing w:after="0"/>
        <w:ind w:left="0"/>
        <w:jc w:val="both"/>
      </w:pPr>
      <w:r>
        <w:rPr>
          <w:rFonts w:ascii="Times New Roman"/>
          <w:b w:val="false"/>
          <w:i w:val="false"/>
          <w:color w:val="000000"/>
          <w:sz w:val="28"/>
        </w:rPr>
        <w:t>
      2. Информация о ИМН</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дата выдачи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относится к классу безопасности (нужное отметить)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25"/>
          <w:p>
            <w:pPr>
              <w:spacing w:after="20"/>
              <w:ind w:left="20"/>
              <w:jc w:val="both"/>
            </w:pPr>
            <w:r>
              <w:rPr>
                <w:rFonts w:ascii="Times New Roman"/>
                <w:b w:val="false"/>
                <w:i w:val="false"/>
                <w:color w:val="000000"/>
                <w:sz w:val="20"/>
              </w:rPr>
              <w:t>
класс 1 - с низкой степенью риска</w:t>
            </w:r>
          </w:p>
          <w:bookmarkEnd w:id="825"/>
          <w:p>
            <w:pPr>
              <w:spacing w:after="20"/>
              <w:ind w:left="20"/>
              <w:jc w:val="both"/>
            </w:pPr>
            <w:r>
              <w:rPr>
                <w:rFonts w:ascii="Times New Roman"/>
                <w:b w:val="false"/>
                <w:i w:val="false"/>
                <w:color w:val="000000"/>
                <w:sz w:val="20"/>
              </w:rPr>
              <w:t>
</w:t>
            </w:r>
            <w:r>
              <w:rPr>
                <w:rFonts w:ascii="Times New Roman"/>
                <w:b w:val="false"/>
                <w:i w:val="false"/>
                <w:color w:val="000000"/>
                <w:sz w:val="20"/>
              </w:rPr>
              <w:t>класс 2 а -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 2 б - с повышенной степенью риска</w:t>
            </w:r>
          </w:p>
          <w:p>
            <w:pPr>
              <w:spacing w:after="20"/>
              <w:ind w:left="20"/>
              <w:jc w:val="both"/>
            </w:pPr>
            <w:r>
              <w:rPr>
                <w:rFonts w:ascii="Times New Roman"/>
                <w:b w:val="false"/>
                <w:i w:val="false"/>
                <w:color w:val="000000"/>
                <w:sz w:val="20"/>
              </w:rPr>
              <w:t>
класс 3 - с высокой степенью риска</w:t>
            </w:r>
          </w:p>
        </w:tc>
      </w:tr>
    </w:tbl>
    <w:bookmarkStart w:name="z887" w:id="826"/>
    <w:p>
      <w:pPr>
        <w:spacing w:after="0"/>
        <w:ind w:left="0"/>
        <w:jc w:val="both"/>
      </w:pPr>
      <w:r>
        <w:rPr>
          <w:rFonts w:ascii="Times New Roman"/>
          <w:b w:val="false"/>
          <w:i w:val="false"/>
          <w:color w:val="000000"/>
          <w:sz w:val="28"/>
        </w:rPr>
        <w:t>
      Заявитель: _____________________________________________________________________</w:t>
      </w:r>
    </w:p>
    <w:bookmarkEnd w:id="826"/>
    <w:bookmarkStart w:name="z888" w:id="827"/>
    <w:p>
      <w:pPr>
        <w:spacing w:after="0"/>
        <w:ind w:left="0"/>
        <w:jc w:val="both"/>
      </w:pPr>
      <w:r>
        <w:rPr>
          <w:rFonts w:ascii="Times New Roman"/>
          <w:b w:val="false"/>
          <w:i w:val="false"/>
          <w:color w:val="000000"/>
          <w:sz w:val="28"/>
        </w:rPr>
        <w:t>
      Гарантирую: достоверность, полноту и содержание предоставленных документов в соответствии с законодательством Республики Казахстан и настоящими Правилами.</w:t>
      </w:r>
    </w:p>
    <w:bookmarkEnd w:id="827"/>
    <w:bookmarkStart w:name="z889" w:id="828"/>
    <w:p>
      <w:pPr>
        <w:spacing w:after="0"/>
        <w:ind w:left="0"/>
        <w:jc w:val="both"/>
      </w:pPr>
      <w:r>
        <w:rPr>
          <w:rFonts w:ascii="Times New Roman"/>
          <w:b w:val="false"/>
          <w:i w:val="false"/>
          <w:color w:val="000000"/>
          <w:sz w:val="28"/>
        </w:rPr>
        <w:t>
      Дата</w:t>
      </w:r>
    </w:p>
    <w:bookmarkEnd w:id="828"/>
    <w:bookmarkStart w:name="z890" w:id="829"/>
    <w:p>
      <w:pPr>
        <w:spacing w:after="0"/>
        <w:ind w:left="0"/>
        <w:jc w:val="both"/>
      </w:pPr>
      <w:r>
        <w:rPr>
          <w:rFonts w:ascii="Times New Roman"/>
          <w:b w:val="false"/>
          <w:i w:val="false"/>
          <w:color w:val="000000"/>
          <w:sz w:val="28"/>
        </w:rPr>
        <w:t>
      Ф.И.О. (при его наличии) Заявителя</w:t>
      </w:r>
    </w:p>
    <w:bookmarkEnd w:id="829"/>
    <w:bookmarkStart w:name="z891" w:id="830"/>
    <w:p>
      <w:pPr>
        <w:spacing w:after="0"/>
        <w:ind w:left="0"/>
        <w:jc w:val="both"/>
      </w:pPr>
      <w:r>
        <w:rPr>
          <w:rFonts w:ascii="Times New Roman"/>
          <w:b w:val="false"/>
          <w:i w:val="false"/>
          <w:color w:val="000000"/>
          <w:sz w:val="28"/>
        </w:rPr>
        <w:t>
      Подпись</w:t>
      </w:r>
    </w:p>
    <w:bookmarkEnd w:id="830"/>
    <w:bookmarkStart w:name="z892" w:id="831"/>
    <w:p>
      <w:pPr>
        <w:spacing w:after="0"/>
        <w:ind w:left="0"/>
        <w:jc w:val="both"/>
      </w:pPr>
      <w:r>
        <w:rPr>
          <w:rFonts w:ascii="Times New Roman"/>
          <w:b w:val="false"/>
          <w:i w:val="false"/>
          <w:color w:val="000000"/>
          <w:sz w:val="28"/>
        </w:rPr>
        <w:t>
      Примечание: *Регистрация цены или внесение изменения в зарегистрированную цену производителя на торговое наименование и техническую характеристику ИМН в рамках ГОБМП и (или) в системе ОСМС осуществляется в тенге. При конвертации цены заявителя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831"/>
    <w:bookmarkStart w:name="z893" w:id="832"/>
    <w:p>
      <w:pPr>
        <w:spacing w:after="0"/>
        <w:ind w:left="0"/>
        <w:jc w:val="both"/>
      </w:pPr>
      <w:r>
        <w:rPr>
          <w:rFonts w:ascii="Times New Roman"/>
          <w:b w:val="false"/>
          <w:i w:val="false"/>
          <w:color w:val="000000"/>
          <w:sz w:val="28"/>
        </w:rPr>
        <w:t>
      **При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bookmarkEnd w:id="832"/>
    <w:bookmarkStart w:name="z894" w:id="833"/>
    <w:p>
      <w:pPr>
        <w:spacing w:after="0"/>
        <w:ind w:left="0"/>
        <w:jc w:val="both"/>
      </w:pPr>
      <w:r>
        <w:rPr>
          <w:rFonts w:ascii="Times New Roman"/>
          <w:b w:val="false"/>
          <w:i w:val="false"/>
          <w:color w:val="000000"/>
          <w:sz w:val="28"/>
        </w:rPr>
        <w:t>
      *** При отсутствии регистрации в референтных странах</w:t>
      </w:r>
    </w:p>
    <w:bookmarkEnd w:id="833"/>
    <w:bookmarkStart w:name="z895" w:id="834"/>
    <w:p>
      <w:pPr>
        <w:spacing w:after="0"/>
        <w:ind w:left="0"/>
        <w:jc w:val="both"/>
      </w:pPr>
      <w:r>
        <w:rPr>
          <w:rFonts w:ascii="Times New Roman"/>
          <w:b w:val="false"/>
          <w:i w:val="false"/>
          <w:color w:val="000000"/>
          <w:sz w:val="28"/>
        </w:rPr>
        <w:t>
      __________________ ________________ ____________________</w:t>
      </w:r>
    </w:p>
    <w:bookmarkEnd w:id="834"/>
    <w:bookmarkStart w:name="z896" w:id="835"/>
    <w:p>
      <w:pPr>
        <w:spacing w:after="0"/>
        <w:ind w:left="0"/>
        <w:jc w:val="both"/>
      </w:pPr>
      <w:r>
        <w:rPr>
          <w:rFonts w:ascii="Times New Roman"/>
          <w:b w:val="false"/>
          <w:i w:val="false"/>
          <w:color w:val="000000"/>
          <w:sz w:val="28"/>
        </w:rPr>
        <w:t>
      ****В случае отсутствия РУ и ранее зарегистрированная цена производителя ИМН за единицу измерения у заявляемого на регистрацию цены производителя ИМН пункт 1.2 и строка 2 пункта 2 и данные ранее зарегистрированной цена производителя ИМН не заполняются.</w:t>
      </w:r>
    </w:p>
    <w:bookmarkEnd w:id="835"/>
    <w:bookmarkStart w:name="z897" w:id="836"/>
    <w:p>
      <w:pPr>
        <w:spacing w:after="0"/>
        <w:ind w:left="0"/>
        <w:jc w:val="both"/>
      </w:pPr>
      <w:r>
        <w:rPr>
          <w:rFonts w:ascii="Times New Roman"/>
          <w:b w:val="false"/>
          <w:i w:val="false"/>
          <w:color w:val="000000"/>
          <w:sz w:val="28"/>
        </w:rPr>
        <w:t>
      Ф.И.О. (при его наличии) заявителя подпись</w:t>
      </w:r>
    </w:p>
    <w:bookmarkEnd w:id="836"/>
    <w:bookmarkStart w:name="z898" w:id="837"/>
    <w:p>
      <w:pPr>
        <w:spacing w:after="0"/>
        <w:ind w:left="0"/>
        <w:jc w:val="both"/>
      </w:pPr>
      <w:r>
        <w:rPr>
          <w:rFonts w:ascii="Times New Roman"/>
          <w:b w:val="false"/>
          <w:i w:val="false"/>
          <w:color w:val="000000"/>
          <w:sz w:val="28"/>
        </w:rPr>
        <w:t>
      Дата _____________</w:t>
      </w:r>
    </w:p>
    <w:bookmarkEnd w:id="837"/>
    <w:bookmarkStart w:name="z899" w:id="838"/>
    <w:p>
      <w:pPr>
        <w:spacing w:after="0"/>
        <w:ind w:left="0"/>
        <w:jc w:val="both"/>
      </w:pPr>
      <w:r>
        <w:rPr>
          <w:rFonts w:ascii="Times New Roman"/>
          <w:b w:val="false"/>
          <w:i w:val="false"/>
          <w:color w:val="000000"/>
          <w:sz w:val="28"/>
        </w:rPr>
        <w:t>
      Форма</w:t>
      </w:r>
    </w:p>
    <w:bookmarkEnd w:id="838"/>
    <w:p>
      <w:pPr>
        <w:spacing w:after="0"/>
        <w:ind w:left="0"/>
        <w:jc w:val="both"/>
      </w:pPr>
      <w:bookmarkStart w:name="z900" w:id="839"/>
      <w:r>
        <w:rPr>
          <w:rFonts w:ascii="Times New Roman"/>
          <w:b w:val="false"/>
          <w:i w:val="false"/>
          <w:color w:val="000000"/>
          <w:sz w:val="28"/>
        </w:rPr>
        <w:t>
      ____________________________</w:t>
      </w:r>
    </w:p>
    <w:bookmarkEnd w:id="839"/>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(наименование государственной</w:t>
      </w:r>
    </w:p>
    <w:p>
      <w:pPr>
        <w:spacing w:after="0"/>
        <w:ind w:left="0"/>
        <w:jc w:val="both"/>
      </w:pPr>
      <w:r>
        <w:rPr>
          <w:rFonts w:ascii="Times New Roman"/>
          <w:b w:val="false"/>
          <w:i w:val="false"/>
          <w:color w:val="000000"/>
          <w:sz w:val="28"/>
        </w:rPr>
        <w:t>экспертной организации)</w:t>
      </w:r>
    </w:p>
    <w:bookmarkStart w:name="z901" w:id="840"/>
    <w:p>
      <w:pPr>
        <w:spacing w:after="0"/>
        <w:ind w:left="0"/>
        <w:jc w:val="left"/>
      </w:pPr>
      <w:r>
        <w:rPr>
          <w:rFonts w:ascii="Times New Roman"/>
          <w:b/>
          <w:i w:val="false"/>
          <w:color w:val="000000"/>
        </w:rPr>
        <w:t xml:space="preserve"> Заявление для регистрации, внесения изменения в цену производителя изделия медицинского назначения, производимого на территории Республики Казахстан</w:t>
      </w:r>
    </w:p>
    <w:bookmarkEnd w:id="8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2" w:id="841"/>
    <w:p>
      <w:pPr>
        <w:spacing w:after="0"/>
        <w:ind w:left="0"/>
        <w:jc w:val="both"/>
      </w:pPr>
      <w:r>
        <w:rPr>
          <w:rFonts w:ascii="Times New Roman"/>
          <w:b w:val="false"/>
          <w:i w:val="false"/>
          <w:color w:val="000000"/>
          <w:sz w:val="28"/>
        </w:rPr>
        <w:t>
      Торговое наименование ИМН</w:t>
      </w:r>
    </w:p>
    <w:bookmarkEnd w:id="841"/>
    <w:bookmarkStart w:name="z903" w:id="842"/>
    <w:p>
      <w:pPr>
        <w:spacing w:after="0"/>
        <w:ind w:left="0"/>
        <w:jc w:val="both"/>
      </w:pPr>
      <w:r>
        <w:rPr>
          <w:rFonts w:ascii="Times New Roman"/>
          <w:b w:val="false"/>
          <w:i w:val="false"/>
          <w:color w:val="000000"/>
          <w:sz w:val="28"/>
        </w:rPr>
        <w:t>
      ____________________________________________________________________</w:t>
      </w:r>
    </w:p>
    <w:bookmarkEnd w:id="842"/>
    <w:bookmarkStart w:name="z904" w:id="843"/>
    <w:p>
      <w:pPr>
        <w:spacing w:after="0"/>
        <w:ind w:left="0"/>
        <w:jc w:val="both"/>
      </w:pPr>
      <w:r>
        <w:rPr>
          <w:rFonts w:ascii="Times New Roman"/>
          <w:b w:val="false"/>
          <w:i w:val="false"/>
          <w:color w:val="000000"/>
          <w:sz w:val="28"/>
        </w:rPr>
        <w:t>
      РУ</w:t>
      </w:r>
    </w:p>
    <w:bookmarkEnd w:id="843"/>
    <w:bookmarkStart w:name="z905" w:id="844"/>
    <w:p>
      <w:pPr>
        <w:spacing w:after="0"/>
        <w:ind w:left="0"/>
        <w:jc w:val="both"/>
      </w:pPr>
      <w:r>
        <w:rPr>
          <w:rFonts w:ascii="Times New Roman"/>
          <w:b w:val="false"/>
          <w:i w:val="false"/>
          <w:color w:val="000000"/>
          <w:sz w:val="28"/>
        </w:rPr>
        <w:t>
      №__________________________________________________________________</w:t>
      </w:r>
    </w:p>
    <w:bookmarkEnd w:id="844"/>
    <w:bookmarkStart w:name="z906" w:id="845"/>
    <w:p>
      <w:pPr>
        <w:spacing w:after="0"/>
        <w:ind w:left="0"/>
        <w:jc w:val="both"/>
      </w:pPr>
      <w:r>
        <w:rPr>
          <w:rFonts w:ascii="Times New Roman"/>
          <w:b w:val="false"/>
          <w:i w:val="false"/>
          <w:color w:val="000000"/>
          <w:sz w:val="28"/>
        </w:rPr>
        <w:t>
      Вариант исполнения</w:t>
      </w:r>
    </w:p>
    <w:bookmarkEnd w:id="845"/>
    <w:bookmarkStart w:name="z907" w:id="846"/>
    <w:p>
      <w:pPr>
        <w:spacing w:after="0"/>
        <w:ind w:left="0"/>
        <w:jc w:val="both"/>
      </w:pPr>
      <w:r>
        <w:rPr>
          <w:rFonts w:ascii="Times New Roman"/>
          <w:b w:val="false"/>
          <w:i w:val="false"/>
          <w:color w:val="000000"/>
          <w:sz w:val="28"/>
        </w:rPr>
        <w:t>
      ____________________________________________________________________</w:t>
      </w:r>
    </w:p>
    <w:bookmarkEnd w:id="846"/>
    <w:bookmarkStart w:name="z908" w:id="847"/>
    <w:p>
      <w:pPr>
        <w:spacing w:after="0"/>
        <w:ind w:left="0"/>
        <w:jc w:val="both"/>
      </w:pPr>
      <w:r>
        <w:rPr>
          <w:rFonts w:ascii="Times New Roman"/>
          <w:b w:val="false"/>
          <w:i w:val="false"/>
          <w:color w:val="000000"/>
          <w:sz w:val="28"/>
        </w:rPr>
        <w:t>
      Единица измерения ИМН______________________________________________</w:t>
      </w:r>
    </w:p>
    <w:bookmarkEnd w:id="847"/>
    <w:bookmarkStart w:name="z909" w:id="848"/>
    <w:p>
      <w:pPr>
        <w:spacing w:after="0"/>
        <w:ind w:left="0"/>
        <w:jc w:val="both"/>
      </w:pPr>
      <w:r>
        <w:rPr>
          <w:rFonts w:ascii="Times New Roman"/>
          <w:b w:val="false"/>
          <w:i w:val="false"/>
          <w:color w:val="000000"/>
          <w:sz w:val="28"/>
        </w:rPr>
        <w:t>
      Составляющие одной единицы измерения ИМН</w:t>
      </w:r>
    </w:p>
    <w:bookmarkEnd w:id="848"/>
    <w:bookmarkStart w:name="z910" w:id="849"/>
    <w:p>
      <w:pPr>
        <w:spacing w:after="0"/>
        <w:ind w:left="0"/>
        <w:jc w:val="both"/>
      </w:pPr>
      <w:r>
        <w:rPr>
          <w:rFonts w:ascii="Times New Roman"/>
          <w:b w:val="false"/>
          <w:i w:val="false"/>
          <w:color w:val="000000"/>
          <w:sz w:val="28"/>
        </w:rPr>
        <w:t>
      ____________________________________________________________________</w:t>
      </w:r>
    </w:p>
    <w:bookmarkEnd w:id="849"/>
    <w:bookmarkStart w:name="z911" w:id="850"/>
    <w:p>
      <w:pPr>
        <w:spacing w:after="0"/>
        <w:ind w:left="0"/>
        <w:jc w:val="both"/>
      </w:pPr>
      <w:r>
        <w:rPr>
          <w:rFonts w:ascii="Times New Roman"/>
          <w:b w:val="false"/>
          <w:i w:val="false"/>
          <w:color w:val="000000"/>
          <w:sz w:val="28"/>
        </w:rPr>
        <w:t>
      Класс безопасности</w:t>
      </w:r>
    </w:p>
    <w:bookmarkEnd w:id="850"/>
    <w:bookmarkStart w:name="z912" w:id="851"/>
    <w:p>
      <w:pPr>
        <w:spacing w:after="0"/>
        <w:ind w:left="0"/>
        <w:jc w:val="both"/>
      </w:pPr>
      <w:r>
        <w:rPr>
          <w:rFonts w:ascii="Times New Roman"/>
          <w:b w:val="false"/>
          <w:i w:val="false"/>
          <w:color w:val="000000"/>
          <w:sz w:val="28"/>
        </w:rPr>
        <w:t>
      ____________________________________________________________________</w:t>
      </w:r>
    </w:p>
    <w:bookmarkEnd w:id="851"/>
    <w:bookmarkStart w:name="z913" w:id="852"/>
    <w:p>
      <w:pPr>
        <w:spacing w:after="0"/>
        <w:ind w:left="0"/>
        <w:jc w:val="both"/>
      </w:pPr>
      <w:r>
        <w:rPr>
          <w:rFonts w:ascii="Times New Roman"/>
          <w:b w:val="false"/>
          <w:i w:val="false"/>
          <w:color w:val="000000"/>
          <w:sz w:val="28"/>
        </w:rPr>
        <w:t>
      Ранее зарегистрированная цена производителя ИМН за единицу измерения</w:t>
      </w:r>
    </w:p>
    <w:bookmarkEnd w:id="852"/>
    <w:bookmarkStart w:name="z914" w:id="853"/>
    <w:p>
      <w:pPr>
        <w:spacing w:after="0"/>
        <w:ind w:left="0"/>
        <w:jc w:val="both"/>
      </w:pPr>
      <w:r>
        <w:rPr>
          <w:rFonts w:ascii="Times New Roman"/>
          <w:b w:val="false"/>
          <w:i w:val="false"/>
          <w:color w:val="000000"/>
          <w:sz w:val="28"/>
        </w:rPr>
        <w:t>
      ____________________________________________________________________</w:t>
      </w:r>
    </w:p>
    <w:bookmarkEnd w:id="853"/>
    <w:bookmarkStart w:name="z915" w:id="854"/>
    <w:p>
      <w:pPr>
        <w:spacing w:after="0"/>
        <w:ind w:left="0"/>
        <w:jc w:val="both"/>
      </w:pPr>
      <w:r>
        <w:rPr>
          <w:rFonts w:ascii="Times New Roman"/>
          <w:b w:val="false"/>
          <w:i w:val="false"/>
          <w:color w:val="000000"/>
          <w:sz w:val="28"/>
        </w:rPr>
        <w:t>
      Заявленная цена производителя ИМН за единицу измерения</w:t>
      </w:r>
    </w:p>
    <w:bookmarkEnd w:id="854"/>
    <w:bookmarkStart w:name="z916" w:id="855"/>
    <w:p>
      <w:pPr>
        <w:spacing w:after="0"/>
        <w:ind w:left="0"/>
        <w:jc w:val="both"/>
      </w:pPr>
      <w:r>
        <w:rPr>
          <w:rFonts w:ascii="Times New Roman"/>
          <w:b w:val="false"/>
          <w:i w:val="false"/>
          <w:color w:val="000000"/>
          <w:sz w:val="28"/>
        </w:rPr>
        <w:t>
      _____________________________________________________________________</w:t>
      </w:r>
    </w:p>
    <w:bookmarkEnd w:id="855"/>
    <w:bookmarkStart w:name="z917" w:id="856"/>
    <w:p>
      <w:pPr>
        <w:spacing w:after="0"/>
        <w:ind w:left="0"/>
        <w:jc w:val="both"/>
      </w:pPr>
      <w:r>
        <w:rPr>
          <w:rFonts w:ascii="Times New Roman"/>
          <w:b w:val="false"/>
          <w:i w:val="false"/>
          <w:color w:val="000000"/>
          <w:sz w:val="28"/>
        </w:rPr>
        <w:t>
      Прошу зарегистрировать цену ИМН, произведенного в Республике Казахстан, состоящую из нижеуказанных фактически понесенных затрат</w:t>
      </w:r>
    </w:p>
    <w:bookmarkEnd w:id="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57"/>
          <w:p>
            <w:pPr>
              <w:spacing w:after="20"/>
              <w:ind w:left="20"/>
              <w:jc w:val="both"/>
            </w:pPr>
            <w:r>
              <w:rPr>
                <w:rFonts w:ascii="Times New Roman"/>
                <w:b w:val="false"/>
                <w:i w:val="false"/>
                <w:color w:val="000000"/>
                <w:sz w:val="20"/>
              </w:rPr>
              <w:t>
Стоимость,</w:t>
            </w:r>
          </w:p>
          <w:bookmarkEnd w:id="857"/>
          <w:p>
            <w:pPr>
              <w:spacing w:after="20"/>
              <w:ind w:left="20"/>
              <w:jc w:val="both"/>
            </w:pPr>
            <w:r>
              <w:rPr>
                <w:rFonts w:ascii="Times New Roman"/>
                <w:b w:val="false"/>
                <w:i w:val="false"/>
                <w:color w:val="000000"/>
                <w:sz w:val="20"/>
              </w:rPr>
              <w:t>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9" w:id="858"/>
    <w:p>
      <w:pPr>
        <w:spacing w:after="0"/>
        <w:ind w:left="0"/>
        <w:jc w:val="both"/>
      </w:pPr>
      <w:r>
        <w:rPr>
          <w:rFonts w:ascii="Times New Roman"/>
          <w:b w:val="false"/>
          <w:i w:val="false"/>
          <w:color w:val="000000"/>
          <w:sz w:val="28"/>
        </w:rPr>
        <w:t>
      Заявитель: _____________________________________________________________________</w:t>
      </w:r>
    </w:p>
    <w:bookmarkEnd w:id="858"/>
    <w:bookmarkStart w:name="z920" w:id="859"/>
    <w:p>
      <w:pPr>
        <w:spacing w:after="0"/>
        <w:ind w:left="0"/>
        <w:jc w:val="both"/>
      </w:pPr>
      <w:r>
        <w:rPr>
          <w:rFonts w:ascii="Times New Roman"/>
          <w:b w:val="false"/>
          <w:i w:val="false"/>
          <w:color w:val="000000"/>
          <w:sz w:val="28"/>
        </w:rPr>
        <w:t xml:space="preserve">
      Гарантирую: достоверность, полноту и содержание предоставленных документов в соответствии с законодательством Республики Казахстан и настоящими Правилами. </w:t>
      </w:r>
    </w:p>
    <w:bookmarkEnd w:id="859"/>
    <w:bookmarkStart w:name="z921" w:id="860"/>
    <w:p>
      <w:pPr>
        <w:spacing w:after="0"/>
        <w:ind w:left="0"/>
        <w:jc w:val="both"/>
      </w:pPr>
      <w:r>
        <w:rPr>
          <w:rFonts w:ascii="Times New Roman"/>
          <w:b w:val="false"/>
          <w:i w:val="false"/>
          <w:color w:val="000000"/>
          <w:sz w:val="28"/>
        </w:rPr>
        <w:t>
      *В случае отсутствия РУ у заявляемого на регистрацию цены производителя ИМН или ранее зарегистрированной цены соответствующие графы не заполняются.</w:t>
      </w:r>
    </w:p>
    <w:bookmarkEnd w:id="860"/>
    <w:bookmarkStart w:name="z922" w:id="861"/>
    <w:p>
      <w:pPr>
        <w:spacing w:after="0"/>
        <w:ind w:left="0"/>
        <w:jc w:val="both"/>
      </w:pPr>
      <w:r>
        <w:rPr>
          <w:rFonts w:ascii="Times New Roman"/>
          <w:b w:val="false"/>
          <w:i w:val="false"/>
          <w:color w:val="000000"/>
          <w:sz w:val="28"/>
        </w:rPr>
        <w:t>
      Дата</w:t>
      </w:r>
    </w:p>
    <w:bookmarkEnd w:id="861"/>
    <w:bookmarkStart w:name="z923" w:id="862"/>
    <w:p>
      <w:pPr>
        <w:spacing w:after="0"/>
        <w:ind w:left="0"/>
        <w:jc w:val="both"/>
      </w:pPr>
      <w:r>
        <w:rPr>
          <w:rFonts w:ascii="Times New Roman"/>
          <w:b w:val="false"/>
          <w:i w:val="false"/>
          <w:color w:val="000000"/>
          <w:sz w:val="28"/>
        </w:rPr>
        <w:t>
      Ф.И.О. (при его наличии) Заявителя</w:t>
      </w:r>
    </w:p>
    <w:bookmarkEnd w:id="862"/>
    <w:bookmarkStart w:name="z924" w:id="863"/>
    <w:p>
      <w:pPr>
        <w:spacing w:after="0"/>
        <w:ind w:left="0"/>
        <w:jc w:val="both"/>
      </w:pPr>
      <w:r>
        <w:rPr>
          <w:rFonts w:ascii="Times New Roman"/>
          <w:b w:val="false"/>
          <w:i w:val="false"/>
          <w:color w:val="000000"/>
          <w:sz w:val="28"/>
        </w:rPr>
        <w:t>
      Подпись</w:t>
      </w:r>
    </w:p>
    <w:bookmarkEnd w:id="8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926" w:id="864"/>
    <w:p>
      <w:pPr>
        <w:spacing w:after="0"/>
        <w:ind w:left="0"/>
        <w:jc w:val="left"/>
      </w:pPr>
      <w:r>
        <w:rPr>
          <w:rFonts w:ascii="Times New Roman"/>
          <w:b/>
          <w:i w:val="false"/>
          <w:color w:val="000000"/>
        </w:rPr>
        <w:t xml:space="preserve"> Перечень основных требований к оказанию композитной государственной услуги "Регистрация лекарственных средств и медицинских изделий по принципу "единого окна"      </w:t>
      </w:r>
    </w:p>
    <w:bookmarkEnd w:id="8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www.еgov.kz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65"/>
          <w:p>
            <w:pPr>
              <w:spacing w:after="20"/>
              <w:ind w:left="20"/>
              <w:jc w:val="both"/>
            </w:pPr>
            <w:r>
              <w:rPr>
                <w:rFonts w:ascii="Times New Roman"/>
                <w:b w:val="false"/>
                <w:i w:val="false"/>
                <w:color w:val="000000"/>
                <w:sz w:val="20"/>
              </w:rPr>
              <w:t>
Экспертиза, регистрация, перерегистрация, внесение изменений в регистрационное досье лекарственного средства или медицинского изделия, профессиональная экспертиза для включения в Казахстанский национальный лекарственный формуляр – до 100 (сто) рабочих дней;</w:t>
            </w:r>
          </w:p>
          <w:bookmarkEnd w:id="865"/>
          <w:p>
            <w:pPr>
              <w:spacing w:after="20"/>
              <w:ind w:left="20"/>
              <w:jc w:val="both"/>
            </w:pPr>
            <w:r>
              <w:rPr>
                <w:rFonts w:ascii="Times New Roman"/>
                <w:b w:val="false"/>
                <w:i w:val="false"/>
                <w:color w:val="000000"/>
                <w:sz w:val="20"/>
              </w:rPr>
              <w:t>
регистрация, внесение изменения в цену производителя – 10 (десять)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6"/>
          <w:p>
            <w:pPr>
              <w:spacing w:after="20"/>
              <w:ind w:left="20"/>
              <w:jc w:val="both"/>
            </w:pPr>
            <w:r>
              <w:rPr>
                <w:rFonts w:ascii="Times New Roman"/>
                <w:b w:val="false"/>
                <w:i w:val="false"/>
                <w:color w:val="000000"/>
                <w:sz w:val="20"/>
              </w:rPr>
              <w:t xml:space="preserve">
При экспертизе, регистрации, перерегистрации и внесении изменений в регистрационное досье лекарственного средства или медицинского изделия: </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регистрационное удостоверение, действующее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зарегистрированные инструкция (листок-вкладыш)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зарегистрированные макеты упаковок, этикеток, стикеров на лекарственные средства, медицинские изделия на казахском и русском языках;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регистрации, внесения изменений в цену производителя лекарственного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о зарегистрированной цене или перерегистрированной цене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отказ в регистрации цены или перерегистрации зарегистрированной цены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внесения изменений в цену производителя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о регистрации, внесения изменения в цену производителя на торговое наименование и техническую характеристику ввозимых/производимых ИМН, поданных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отказ в регистрации, внесении изменения в цену производителя ИМН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о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p>
            <w:pPr>
              <w:spacing w:after="20"/>
              <w:ind w:left="20"/>
              <w:jc w:val="both"/>
            </w:pPr>
            <w:r>
              <w:rPr>
                <w:rFonts w:ascii="Times New Roman"/>
                <w:b w:val="false"/>
                <w:i w:val="false"/>
                <w:color w:val="000000"/>
                <w:sz w:val="20"/>
              </w:rPr>
              <w:t xml:space="preserve">
4) мотивированный отказ в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67"/>
          <w:p>
            <w:pPr>
              <w:spacing w:after="20"/>
              <w:ind w:left="20"/>
              <w:jc w:val="both"/>
            </w:pPr>
            <w:r>
              <w:rPr>
                <w:rFonts w:ascii="Times New Roman"/>
                <w:b w:val="false"/>
                <w:i w:val="false"/>
                <w:color w:val="000000"/>
                <w:sz w:val="20"/>
              </w:rPr>
              <w:t>
За оказание государственной услуги услугополучатель оплачивает в республиканский бюджет регистрационный сбор в порядке установленном Кодексом Республики Казахстан "О налогах и других обязательных платежах в бюджет (Налоговый кодекс)" в размере следующих ставок:</w:t>
            </w:r>
          </w:p>
          <w:bookmarkEnd w:id="867"/>
          <w:p>
            <w:pPr>
              <w:spacing w:after="20"/>
              <w:ind w:left="20"/>
              <w:jc w:val="both"/>
            </w:pPr>
            <w:r>
              <w:rPr>
                <w:rFonts w:ascii="Times New Roman"/>
                <w:b w:val="false"/>
                <w:i w:val="false"/>
                <w:color w:val="000000"/>
                <w:sz w:val="20"/>
              </w:rPr>
              <w:t>
</w:t>
            </w:r>
            <w:r>
              <w:rPr>
                <w:rFonts w:ascii="Times New Roman"/>
                <w:b w:val="false"/>
                <w:i w:val="false"/>
                <w:color w:val="000000"/>
                <w:sz w:val="20"/>
              </w:rPr>
              <w:t>1) 11 месячных расчетных показателей, действующих в день оплаты сбора за государственную регистрацию;</w:t>
            </w:r>
          </w:p>
          <w:p>
            <w:pPr>
              <w:spacing w:after="20"/>
              <w:ind w:left="20"/>
              <w:jc w:val="both"/>
            </w:pPr>
            <w:r>
              <w:rPr>
                <w:rFonts w:ascii="Times New Roman"/>
                <w:b w:val="false"/>
                <w:i w:val="false"/>
                <w:color w:val="000000"/>
                <w:sz w:val="20"/>
              </w:rPr>
              <w:t>
2) 5 месячных расчетных показателей, действующих в день оплаты сбора за государственную перерегистрацию. Оплата лицензионного сбора может осуществляться услугополучателем в наличной и безналичной форме через банки второго уровня. На получение государственной услуги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68"/>
          <w:p>
            <w:pPr>
              <w:spacing w:after="20"/>
              <w:ind w:left="20"/>
              <w:jc w:val="both"/>
            </w:pPr>
            <w:r>
              <w:rPr>
                <w:rFonts w:ascii="Times New Roman"/>
                <w:b w:val="false"/>
                <w:i w:val="false"/>
                <w:color w:val="000000"/>
                <w:sz w:val="20"/>
              </w:rPr>
              <w:t>
1) услугодателя – с понедельника по пятницу, с 8.00 до 17.30 часов с перерывом на обед с 13.00 до 14.30 часов, кроме выходных и праздничных дней согласно Трудовому кодексу Республики Казахстан (далее – Трудовой кодекс).</w:t>
            </w:r>
          </w:p>
          <w:bookmarkEnd w:id="868"/>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Условие обслуживания услугодателем: Государственная услуга оказывается в порядке очереди, без предварительной записи, без ускоренного обслуживания.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69"/>
          <w:p>
            <w:pPr>
              <w:spacing w:after="20"/>
              <w:ind w:left="20"/>
              <w:jc w:val="both"/>
            </w:pPr>
            <w:r>
              <w:rPr>
                <w:rFonts w:ascii="Times New Roman"/>
                <w:b w:val="false"/>
                <w:i w:val="false"/>
                <w:color w:val="000000"/>
                <w:sz w:val="20"/>
              </w:rPr>
              <w:t>
к услугодателю:</w:t>
            </w:r>
          </w:p>
          <w:bookmarkEnd w:id="869"/>
          <w:p>
            <w:pPr>
              <w:spacing w:after="20"/>
              <w:ind w:left="20"/>
              <w:jc w:val="both"/>
            </w:pPr>
            <w:r>
              <w:rPr>
                <w:rFonts w:ascii="Times New Roman"/>
                <w:b w:val="false"/>
                <w:i w:val="false"/>
                <w:color w:val="000000"/>
                <w:sz w:val="20"/>
              </w:rPr>
              <w:t>
</w:t>
            </w:r>
            <w:r>
              <w:rPr>
                <w:rFonts w:ascii="Times New Roman"/>
                <w:b w:val="false"/>
                <w:i w:val="false"/>
                <w:color w:val="000000"/>
                <w:sz w:val="20"/>
              </w:rPr>
              <w:t>для экспертизы лекарственных средств при их государственной регистрации и перерегистрации: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проведение экспертизы лекарственного средства (далее – заявление) в электронном виде по форме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регистрационное досье в электронном виде в формате межплатформенного электронного документа ("pdf"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предоставляемых для экспертизы производителями Республики Казахстан по форме согласно приложению 13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предоставляемых в формате Общего технического документа, по форме согласно приложению 14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подтверждающие оплату заявителем на расчетный счет государственной экспертной организации суммы для проведения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образцы лекарственных средств, стандартные образцы химических веществ, стандартные образцы биологических лекарственных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9 (девяти) месяцев (за исключением случаев, не требующих проведения лабораторных испытаний),а также специфические реагенты, расходные материалы, применяемые при проведении лабораторных испытаний лекарственных средств,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заявитель предоставляет в течение 2 (два) рабочих дней с момента подачи заявления нарочно по акту приема-передачи в испытательную лабораторию государственной экспертной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перерегистрации лекарственных средств предоставление образцов, предусмотренных данным пунктом,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предоставляемых материалов регистрационного досье в зависимости от вида лекарственного средства соответствует приложению 15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внесении изменений типа IА, IБ, значительных изменений типа II представляет заявление по форме согласно приложению 1 к настоящим Правилам и документы согласно приложению 16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цены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подтверждающий право заявителя осуществлять регистрацию цены или внесение изменений в цену производителя. </w:t>
            </w:r>
          </w:p>
          <w:p>
            <w:pPr>
              <w:spacing w:after="20"/>
              <w:ind w:left="20"/>
              <w:jc w:val="both"/>
            </w:pPr>
            <w:r>
              <w:rPr>
                <w:rFonts w:ascii="Times New Roman"/>
                <w:b w:val="false"/>
                <w:i w:val="false"/>
                <w:color w:val="000000"/>
                <w:sz w:val="20"/>
              </w:rPr>
              <w:t>
</w:t>
            </w:r>
            <w:r>
              <w:rPr>
                <w:rFonts w:ascii="Times New Roman"/>
                <w:b w:val="false"/>
                <w:i w:val="false"/>
                <w:color w:val="000000"/>
                <w:sz w:val="20"/>
              </w:rPr>
              <w:t>2) для иностранных производителей ЛС и для заказчиков контрактного производства ЛС: информация на фирменном бланке заявителя, заверенная подписью уполномоченного лица заявителя о ценах в референтных странах, в случае отсутствия цен в референтных странах - в стране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внесении изменений в зарегистрированную цену производителя ЛС: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заявителя осуществлять регистрацию цены или внесение измененй в цену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с подтверждающими документами (контракт, договор) о ценах ЛС реализуемых в других странах за 12 месяцев, предшествующих дате подачи заявления на регистрацию либо внесения изменений в зарегистрированную цену.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предоставляются документы, подтверждающие производство ЛС.</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заказчиков контрактного производства ЛС:</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заявителя осуществлять регистрацию цены или внесение измененй в цену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на фирменном бланке заявителя, заверенная подписью уполномоченного лица заявителя о ценах в референтных странах, в случае отсутствия цен в референтных странах, в стране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долгосрочного договора поставки с заказчиком контрактного производства ЛС с информацией о цене производителя ЛС, действующего на момент подачи заявления на регистрацию либо внесения изменений в зарегистрированную цену;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ЛС,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ЛС, для изменения зарегистрированной цены предоставляются документы, подтверждающие производство ЛС (копия сертификата о соответствии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заявителя осуществлять регистрацию цены или внесние изменений в цену производителя, включая право предоставлять информацию о ценах в референтных странах и о ценах фактических ввозов;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подтверждающая цену ЛС (копия инвойса (накладной), счет-фактуры) за последние 12 месяцев (при наличии фактического ввоза), за исключением случаев ввоза на территорию Республики Казахстан ЛС на основаниях, предусмотренных подпунктом 4) статьи 252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ввозов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ввозов за указанный период, заявитель подтверждает отсутствие ввоза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таможенной декларации к документу, указанному в подпункте 1) пункта 6 (для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контракта или договора о приобретении ЛС с ценой, действующей на момент подачи заявления на изменение зарегистрированной цены ЛС;</w:t>
            </w:r>
          </w:p>
          <w:p>
            <w:pPr>
              <w:spacing w:after="20"/>
              <w:ind w:left="20"/>
              <w:jc w:val="both"/>
            </w:pPr>
            <w:r>
              <w:rPr>
                <w:rFonts w:ascii="Times New Roman"/>
                <w:b w:val="false"/>
                <w:i w:val="false"/>
                <w:color w:val="000000"/>
                <w:sz w:val="20"/>
              </w:rPr>
              <w:t>
</w:t>
            </w:r>
            <w:r>
              <w:rPr>
                <w:rFonts w:ascii="Times New Roman"/>
                <w:b w:val="false"/>
                <w:i w:val="false"/>
                <w:color w:val="000000"/>
                <w:sz w:val="20"/>
              </w:rPr>
              <w:t>5) для ЛС,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ЛС: копия сертификата соответствии продукции, копия таможенной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экспертизы медицинских изделий при их государственной регистрации и перерегистрации: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на проведение экспертизы медицинского изделия в электронной и бумажной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регистрационное досье, содержащее перечень документов регистрационного досье для экспертизы медицинского изделия на электронном носителе согласно приложению 29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подтверждающие оплату заявителем суммы для проведения экспертизы на расчетный счет государственной экспертной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образцы медицинского изделия, подлежащего лабораторным испытаниям,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приложением 3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экспертизе изменений, вносимых в регистрационное досье, заявитель в течение 2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2 к настоящим Правилам.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30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внесения изменения в цену производителя на изделия медицинского назначения или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заявителя осуществлять регистрацию цены или внесение измененй в цену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В случае ввоза ИМН на территорию Республики Казахстан после регистрации цены на ИМН, заявитель в течение 60 (шестьдесят) календарных дней со дня ввоза в обязательном порядке вносит изменение в ранее зарегистрированную цену производителя с предоставлением следующих документов: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заявителя осуществлять регистрацию цены или внесение изменения ранее зарегистрированной цены производителя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о фактической цене поставки с указанием ссылки на веб- 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фактических поставок последнего закупа за 12 (двенадцать) месяцев, предшествующих дате подачи заявления, заявитель подтверждает отсутствие фактических поставок последнего закупа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информация о фактически понесенных расходах на оценку качества в рамках ГОБМП и (или) системе ОСМС на фирменном бланке заявителя, заверенном подписью уполномоченного лица, по форме согласно приложению 39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с подтверждающими документами (контракт, инвойс) о ценах ИМН реализуемых в других странах за 12 (двенадцать) месяцев, предшествующих дате подачи заявления на регистрацию либо внесения изменения в ранее зарегистрованную цену производителя ИМН.</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апостилированная или легализованная доверенность от завода-производителя, подтверждающая право заявителя осуществлять регистрацию цены или внесения изменения в ранее зарегистрованную цену производителя в рамках ГОБМП и (или) в системе ОСМС с указанием срока действия документа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документов, подтверждающих цену ИМН (копии инвойсов (накладной), счет-фактуры, за последние 12 (двенадцать) месяцев (при наличии фактических поставок), с указанием фактической цены поставки, за исключением случаев ввоза на основаниях, предусмотренных подпунктом 4) статьи 252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таможенной декларации к документу, указанному в подпункте 2) пункта 173 (для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поставок за указанный период, заявитель подтверждает отсутствие ввоза на фирменном бланке заявителя, заверенном подписью уполномоченного лица заявителя.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Кроме того, государственная экспертная организация при анализе использует копии инвойсов (накладных) или счет-фактур, предоставленных для прохождения оценки качества лекарственных средств и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контракта или договора о приобретении ИМН от завода производителя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 фактической цене поставки с указанием ссылки на веб- 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информация о фактической цене поставки с указанием ссылки на веб- 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Перечень документов, необходимых для регистрации, внесение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регламентирован приложением 40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формирования Казахстанского национального лекарственного формуляра предоставляются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1) заявление согласно приложению 1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досье, составленное в соответствии с требованиями, предусмотренными в приложении 42 к настоящим Правилам;</w:t>
            </w:r>
          </w:p>
          <w:p>
            <w:pPr>
              <w:spacing w:after="20"/>
              <w:ind w:left="20"/>
              <w:jc w:val="both"/>
            </w:pPr>
            <w:r>
              <w:rPr>
                <w:rFonts w:ascii="Times New Roman"/>
                <w:b w:val="false"/>
                <w:i w:val="false"/>
                <w:color w:val="000000"/>
                <w:sz w:val="20"/>
              </w:rPr>
              <w:t>
3) материалы (статьи, резюме, из научных и медицинских публикаций), подтверждающие сведения, содержащиеся в досье на языке оригинала в виде полных текстов, в переводе на казахский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8" w:id="870"/>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70"/>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 Для получения государственной услуги через портал необходимо наличие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 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012" w:id="871"/>
    <w:p>
      <w:pPr>
        <w:spacing w:after="0"/>
        <w:ind w:left="0"/>
        <w:jc w:val="both"/>
      </w:pPr>
      <w:r>
        <w:rPr>
          <w:rFonts w:ascii="Times New Roman"/>
          <w:b w:val="false"/>
          <w:i w:val="false"/>
          <w:color w:val="000000"/>
          <w:sz w:val="28"/>
        </w:rPr>
        <w:t>
      Форма 1</w:t>
      </w:r>
    </w:p>
    <w:bookmarkEnd w:id="871"/>
    <w:bookmarkStart w:name="z1013" w:id="872"/>
    <w:p>
      <w:pPr>
        <w:spacing w:after="0"/>
        <w:ind w:left="0"/>
        <w:jc w:val="left"/>
      </w:pPr>
      <w:r>
        <w:rPr>
          <w:rFonts w:ascii="Times New Roman"/>
          <w:b/>
          <w:i w:val="false"/>
          <w:color w:val="000000"/>
        </w:rPr>
        <w:t xml:space="preserve"> Герб Республики Казахстан </w:t>
      </w:r>
    </w:p>
    <w:bookmarkEnd w:id="872"/>
    <w:bookmarkStart w:name="z1014" w:id="873"/>
    <w:p>
      <w:pPr>
        <w:spacing w:after="0"/>
        <w:ind w:left="0"/>
        <w:jc w:val="left"/>
      </w:pPr>
      <w:r>
        <w:rPr>
          <w:rFonts w:ascii="Times New Roman"/>
          <w:b/>
          <w:i w:val="false"/>
          <w:color w:val="000000"/>
        </w:rPr>
        <w:t xml:space="preserve"> Министерство здравоохранения Республики Казахстан</w:t>
      </w:r>
    </w:p>
    <w:bookmarkEnd w:id="873"/>
    <w:bookmarkStart w:name="z1015" w:id="874"/>
    <w:p>
      <w:pPr>
        <w:spacing w:after="0"/>
        <w:ind w:left="0"/>
        <w:jc w:val="both"/>
      </w:pPr>
      <w:r>
        <w:rPr>
          <w:rFonts w:ascii="Times New Roman"/>
          <w:b/>
          <w:i w:val="false"/>
          <w:color w:val="000000"/>
          <w:sz w:val="28"/>
        </w:rPr>
        <w:t>Регистрационное удостоверение РК-ЛС - №</w:t>
      </w:r>
    </w:p>
    <w:bookmarkEnd w:id="874"/>
    <w:bookmarkStart w:name="z1016" w:id="875"/>
    <w:p>
      <w:pPr>
        <w:spacing w:after="0"/>
        <w:ind w:left="0"/>
        <w:jc w:val="both"/>
      </w:pPr>
      <w:r>
        <w:rPr>
          <w:rFonts w:ascii="Times New Roman"/>
          <w:b w:val="false"/>
          <w:i w:val="false"/>
          <w:color w:val="000000"/>
          <w:sz w:val="28"/>
        </w:rPr>
        <w:t>
      В соответствии с Кодексом Республики Казахстан "О здоровье народа и системе здравоохранения" настоящее удостоверение выдано:</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держателя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держателя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7" w:id="876"/>
    <w:p>
      <w:pPr>
        <w:spacing w:after="0"/>
        <w:ind w:left="0"/>
        <w:jc w:val="both"/>
      </w:pPr>
      <w:r>
        <w:rPr>
          <w:rFonts w:ascii="Times New Roman"/>
          <w:b w:val="false"/>
          <w:i w:val="false"/>
          <w:color w:val="000000"/>
          <w:sz w:val="28"/>
        </w:rPr>
        <w:t>
      в том, что лекарственное средство зарегистрировано и разрешено к применению в медицинской практике на территории Республики Казахстан</w:t>
      </w:r>
    </w:p>
    <w:bookmarkEnd w:id="876"/>
    <w:bookmarkStart w:name="z1018" w:id="877"/>
    <w:p>
      <w:pPr>
        <w:spacing w:after="0"/>
        <w:ind w:left="0"/>
        <w:jc w:val="both"/>
      </w:pPr>
      <w:r>
        <w:rPr>
          <w:rFonts w:ascii="Times New Roman"/>
          <w:b w:val="false"/>
          <w:i w:val="false"/>
          <w:color w:val="000000"/>
          <w:sz w:val="28"/>
        </w:rPr>
        <w:t>
      Информация о зарегистрированном лекарственном средстве</w:t>
      </w:r>
    </w:p>
    <w:bookmarkEnd w:id="8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отечественных производителей торговое наименование для экспорта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анатомо–терапевтическо-химической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отпуска (по рецепту, без рецепта)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9" w:id="878"/>
    <w:p>
      <w:pPr>
        <w:spacing w:after="0"/>
        <w:ind w:left="0"/>
        <w:jc w:val="both"/>
      </w:pPr>
      <w:r>
        <w:rPr>
          <w:rFonts w:ascii="Times New Roman"/>
          <w:b w:val="false"/>
          <w:i w:val="false"/>
          <w:color w:val="000000"/>
          <w:sz w:val="28"/>
        </w:rPr>
        <w:t>
      Информация о производителе лекарственного средства*</w:t>
      </w:r>
    </w:p>
    <w:bookmarkEnd w:id="8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0" w:id="879"/>
    <w:p>
      <w:pPr>
        <w:spacing w:after="0"/>
        <w:ind w:left="0"/>
        <w:jc w:val="both"/>
      </w:pPr>
      <w:r>
        <w:rPr>
          <w:rFonts w:ascii="Times New Roman"/>
          <w:b w:val="false"/>
          <w:i w:val="false"/>
          <w:color w:val="000000"/>
          <w:sz w:val="28"/>
        </w:rPr>
        <w:t>
      Примечание:</w:t>
      </w:r>
    </w:p>
    <w:bookmarkEnd w:id="879"/>
    <w:bookmarkStart w:name="z1021" w:id="880"/>
    <w:p>
      <w:pPr>
        <w:spacing w:after="0"/>
        <w:ind w:left="0"/>
        <w:jc w:val="both"/>
      </w:pPr>
      <w:r>
        <w:rPr>
          <w:rFonts w:ascii="Times New Roman"/>
          <w:b w:val="false"/>
          <w:i w:val="false"/>
          <w:color w:val="000000"/>
          <w:sz w:val="28"/>
        </w:rPr>
        <w:t>
      * Информация о производителе лекарственного средства заполняется на каждую производственную площадку.</w:t>
      </w:r>
    </w:p>
    <w:bookmarkEnd w:id="880"/>
    <w:bookmarkStart w:name="z1022" w:id="881"/>
    <w:p>
      <w:pPr>
        <w:spacing w:after="0"/>
        <w:ind w:left="0"/>
        <w:jc w:val="both"/>
      </w:pPr>
      <w:r>
        <w:rPr>
          <w:rFonts w:ascii="Times New Roman"/>
          <w:b w:val="false"/>
          <w:i w:val="false"/>
          <w:color w:val="000000"/>
          <w:sz w:val="28"/>
        </w:rPr>
        <w:t>
      Дата государственной регистрации (перерегистрации) "___2 ______ 20___ года №_____ решения.</w:t>
      </w:r>
    </w:p>
    <w:bookmarkEnd w:id="881"/>
    <w:bookmarkStart w:name="z1023" w:id="882"/>
    <w:p>
      <w:pPr>
        <w:spacing w:after="0"/>
        <w:ind w:left="0"/>
        <w:jc w:val="both"/>
      </w:pPr>
      <w:r>
        <w:rPr>
          <w:rFonts w:ascii="Times New Roman"/>
          <w:b w:val="false"/>
          <w:i w:val="false"/>
          <w:color w:val="000000"/>
          <w:sz w:val="28"/>
        </w:rPr>
        <w:t>
      Действительно до "____" ______ 20___ года или "Бессрочно" (нужное указать).</w:t>
      </w:r>
    </w:p>
    <w:bookmarkEnd w:id="882"/>
    <w:bookmarkStart w:name="z1024" w:id="883"/>
    <w:p>
      <w:pPr>
        <w:spacing w:after="0"/>
        <w:ind w:left="0"/>
        <w:jc w:val="both"/>
      </w:pPr>
      <w:r>
        <w:rPr>
          <w:rFonts w:ascii="Times New Roman"/>
          <w:b w:val="false"/>
          <w:i w:val="false"/>
          <w:color w:val="000000"/>
          <w:sz w:val="28"/>
        </w:rPr>
        <w:t>
      Дата внесения изменений "____" ______ 20___ года №_____ решения.</w:t>
      </w:r>
    </w:p>
    <w:bookmarkEnd w:id="883"/>
    <w:bookmarkStart w:name="z1025" w:id="884"/>
    <w:p>
      <w:pPr>
        <w:spacing w:after="0"/>
        <w:ind w:left="0"/>
        <w:jc w:val="both"/>
      </w:pPr>
      <w:r>
        <w:rPr>
          <w:rFonts w:ascii="Times New Roman"/>
          <w:b w:val="false"/>
          <w:i w:val="false"/>
          <w:color w:val="000000"/>
          <w:sz w:val="28"/>
        </w:rPr>
        <w:t>
      Ф.И.О (при его наличии) руководителя государственного органа (или уполномоченное лицо)</w:t>
      </w:r>
    </w:p>
    <w:bookmarkEnd w:id="884"/>
    <w:bookmarkStart w:name="z1026" w:id="885"/>
    <w:p>
      <w:pPr>
        <w:spacing w:after="0"/>
        <w:ind w:left="0"/>
        <w:jc w:val="both"/>
      </w:pPr>
      <w:r>
        <w:rPr>
          <w:rFonts w:ascii="Times New Roman"/>
          <w:b w:val="false"/>
          <w:i w:val="false"/>
          <w:color w:val="000000"/>
          <w:sz w:val="28"/>
        </w:rPr>
        <w:t>
      _________________________________________________________________</w:t>
      </w:r>
    </w:p>
    <w:bookmarkEnd w:id="885"/>
    <w:bookmarkStart w:name="z1027" w:id="886"/>
    <w:p>
      <w:pPr>
        <w:spacing w:after="0"/>
        <w:ind w:left="0"/>
        <w:jc w:val="both"/>
      </w:pPr>
      <w:r>
        <w:rPr>
          <w:rFonts w:ascii="Times New Roman"/>
          <w:b w:val="false"/>
          <w:i w:val="false"/>
          <w:color w:val="000000"/>
          <w:sz w:val="28"/>
        </w:rPr>
        <w:t>
      _________________________________________________________________</w:t>
      </w:r>
    </w:p>
    <w:bookmarkEnd w:id="886"/>
    <w:bookmarkStart w:name="z1028" w:id="887"/>
    <w:p>
      <w:pPr>
        <w:spacing w:after="0"/>
        <w:ind w:left="0"/>
        <w:jc w:val="both"/>
      </w:pPr>
      <w:r>
        <w:rPr>
          <w:rFonts w:ascii="Times New Roman"/>
          <w:b w:val="false"/>
          <w:i w:val="false"/>
          <w:color w:val="000000"/>
          <w:sz w:val="28"/>
        </w:rPr>
        <w:t>
      Форма 2</w:t>
      </w:r>
    </w:p>
    <w:bookmarkEnd w:id="887"/>
    <w:bookmarkStart w:name="z1029" w:id="888"/>
    <w:p>
      <w:pPr>
        <w:spacing w:after="0"/>
        <w:ind w:left="0"/>
        <w:jc w:val="left"/>
      </w:pPr>
      <w:r>
        <w:rPr>
          <w:rFonts w:ascii="Times New Roman"/>
          <w:b/>
          <w:i w:val="false"/>
          <w:color w:val="000000"/>
        </w:rPr>
        <w:t xml:space="preserve"> Герб Республики Казахстан  </w:t>
      </w:r>
    </w:p>
    <w:bookmarkEnd w:id="888"/>
    <w:bookmarkStart w:name="z1030" w:id="889"/>
    <w:p>
      <w:pPr>
        <w:spacing w:after="0"/>
        <w:ind w:left="0"/>
        <w:jc w:val="left"/>
      </w:pPr>
      <w:r>
        <w:rPr>
          <w:rFonts w:ascii="Times New Roman"/>
          <w:b/>
          <w:i w:val="false"/>
          <w:color w:val="000000"/>
        </w:rPr>
        <w:t xml:space="preserve"> Министерство здравоохранения Республики Казахстан</w:t>
      </w:r>
    </w:p>
    <w:bookmarkEnd w:id="889"/>
    <w:p>
      <w:pPr>
        <w:spacing w:after="0"/>
        <w:ind w:left="0"/>
        <w:jc w:val="both"/>
      </w:pPr>
      <w:r>
        <w:rPr>
          <w:rFonts w:ascii="Times New Roman"/>
          <w:b/>
          <w:i w:val="false"/>
          <w:color w:val="000000"/>
          <w:sz w:val="28"/>
        </w:rPr>
        <w:t>Регистрационное удостоверение (выбрать нужное и отметить один из них)</w:t>
      </w:r>
      <w:r>
        <w:rPr>
          <w:rFonts w:ascii="Times New Roman"/>
          <w:b/>
          <w:i w:val="false"/>
          <w:color w:val="000000"/>
          <w:sz w:val="28"/>
        </w:rPr>
        <w:t>:</w:t>
      </w:r>
    </w:p>
    <w:bookmarkStart w:name="z1032" w:id="890"/>
    <w:p>
      <w:pPr>
        <w:spacing w:after="0"/>
        <w:ind w:left="0"/>
        <w:jc w:val="both"/>
      </w:pPr>
      <w:r>
        <w:rPr>
          <w:rFonts w:ascii="Times New Roman"/>
          <w:b w:val="false"/>
          <w:i w:val="false"/>
          <w:color w:val="000000"/>
          <w:sz w:val="28"/>
        </w:rPr>
        <w:t>
      РК МИ (ИМН) –</w:t>
      </w:r>
    </w:p>
    <w:bookmarkEnd w:id="890"/>
    <w:bookmarkStart w:name="z1033" w:id="891"/>
    <w:p>
      <w:pPr>
        <w:spacing w:after="0"/>
        <w:ind w:left="0"/>
        <w:jc w:val="both"/>
      </w:pPr>
      <w:r>
        <w:rPr>
          <w:rFonts w:ascii="Times New Roman"/>
          <w:b w:val="false"/>
          <w:i w:val="false"/>
          <w:color w:val="000000"/>
          <w:sz w:val="28"/>
        </w:rPr>
        <w:t xml:space="preserve">
      </w:t>
      </w:r>
    </w:p>
    <w:bookmarkEnd w:id="89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4" w:id="892"/>
    <w:p>
      <w:pPr>
        <w:spacing w:after="0"/>
        <w:ind w:left="0"/>
        <w:jc w:val="both"/>
      </w:pPr>
      <w:r>
        <w:rPr>
          <w:rFonts w:ascii="Times New Roman"/>
          <w:b w:val="false"/>
          <w:i w:val="false"/>
          <w:color w:val="000000"/>
          <w:sz w:val="28"/>
        </w:rPr>
        <w:t xml:space="preserve">
       РК МИ (МТ) – </w:t>
      </w:r>
    </w:p>
    <w:bookmarkEnd w:id="892"/>
    <w:bookmarkStart w:name="z1035" w:id="893"/>
    <w:p>
      <w:pPr>
        <w:spacing w:after="0"/>
        <w:ind w:left="0"/>
        <w:jc w:val="both"/>
      </w:pPr>
      <w:r>
        <w:rPr>
          <w:rFonts w:ascii="Times New Roman"/>
          <w:b w:val="false"/>
          <w:i w:val="false"/>
          <w:color w:val="000000"/>
          <w:sz w:val="28"/>
        </w:rPr>
        <w:t xml:space="preserve">
      </w:t>
      </w:r>
    </w:p>
    <w:bookmarkEnd w:id="89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6" w:id="894"/>
    <w:p>
      <w:pPr>
        <w:spacing w:after="0"/>
        <w:ind w:left="0"/>
        <w:jc w:val="both"/>
      </w:pPr>
      <w:r>
        <w:rPr>
          <w:rFonts w:ascii="Times New Roman"/>
          <w:b w:val="false"/>
          <w:i w:val="false"/>
          <w:color w:val="000000"/>
          <w:sz w:val="28"/>
        </w:rPr>
        <w:t xml:space="preserve">
       РК МИ (in vitro) – </w:t>
      </w:r>
    </w:p>
    <w:bookmarkEnd w:id="894"/>
    <w:bookmarkStart w:name="z1037" w:id="895"/>
    <w:p>
      <w:pPr>
        <w:spacing w:after="0"/>
        <w:ind w:left="0"/>
        <w:jc w:val="both"/>
      </w:pPr>
      <w:r>
        <w:rPr>
          <w:rFonts w:ascii="Times New Roman"/>
          <w:b w:val="false"/>
          <w:i w:val="false"/>
          <w:color w:val="000000"/>
          <w:sz w:val="28"/>
        </w:rPr>
        <w:t xml:space="preserve">
      </w:t>
      </w:r>
    </w:p>
    <w:bookmarkEnd w:id="89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8" w:id="896"/>
    <w:p>
      <w:pPr>
        <w:spacing w:after="0"/>
        <w:ind w:left="0"/>
        <w:jc w:val="both"/>
      </w:pPr>
      <w:r>
        <w:rPr>
          <w:rFonts w:ascii="Times New Roman"/>
          <w:b w:val="false"/>
          <w:i w:val="false"/>
          <w:color w:val="000000"/>
          <w:sz w:val="28"/>
        </w:rPr>
        <w:t>
      В соответствии с Кодексом Республики Казахстан "О здоровье народа и системе здравоохранения" настоящее регистрационное удостоверение выдано:</w:t>
      </w:r>
    </w:p>
    <w:bookmarkEnd w:id="8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39" w:id="897"/>
    <w:p>
      <w:pPr>
        <w:spacing w:after="0"/>
        <w:ind w:left="0"/>
        <w:jc w:val="both"/>
      </w:pPr>
      <w:r>
        <w:rPr>
          <w:rFonts w:ascii="Times New Roman"/>
          <w:b w:val="false"/>
          <w:i w:val="false"/>
          <w:color w:val="000000"/>
          <w:sz w:val="28"/>
        </w:rPr>
        <w:t>
      в том, что ___________________________________________________________</w:t>
      </w:r>
    </w:p>
    <w:bookmarkEnd w:id="897"/>
    <w:bookmarkStart w:name="z1040" w:id="898"/>
    <w:p>
      <w:pPr>
        <w:spacing w:after="0"/>
        <w:ind w:left="0"/>
        <w:jc w:val="both"/>
      </w:pPr>
      <w:r>
        <w:rPr>
          <w:rFonts w:ascii="Times New Roman"/>
          <w:b w:val="false"/>
          <w:i w:val="false"/>
          <w:color w:val="000000"/>
          <w:sz w:val="28"/>
        </w:rPr>
        <w:t>
      (наименование медицинского изделия)</w:t>
      </w:r>
    </w:p>
    <w:bookmarkEnd w:id="898"/>
    <w:bookmarkStart w:name="z1041" w:id="899"/>
    <w:p>
      <w:pPr>
        <w:spacing w:after="0"/>
        <w:ind w:left="0"/>
        <w:jc w:val="both"/>
      </w:pPr>
      <w:r>
        <w:rPr>
          <w:rFonts w:ascii="Times New Roman"/>
          <w:b w:val="false"/>
          <w:i w:val="false"/>
          <w:color w:val="000000"/>
          <w:sz w:val="28"/>
        </w:rPr>
        <w:t>
      ____________________________________________________________________</w:t>
      </w:r>
    </w:p>
    <w:bookmarkEnd w:id="899"/>
    <w:bookmarkStart w:name="z1042" w:id="900"/>
    <w:p>
      <w:pPr>
        <w:spacing w:after="0"/>
        <w:ind w:left="0"/>
        <w:jc w:val="both"/>
      </w:pPr>
      <w:r>
        <w:rPr>
          <w:rFonts w:ascii="Times New Roman"/>
          <w:b w:val="false"/>
          <w:i w:val="false"/>
          <w:color w:val="000000"/>
          <w:sz w:val="28"/>
        </w:rPr>
        <w:t>
      (класс безопасности в зависимости от потенциального риска применения)</w:t>
      </w:r>
    </w:p>
    <w:bookmarkEnd w:id="900"/>
    <w:bookmarkStart w:name="z1043" w:id="901"/>
    <w:p>
      <w:pPr>
        <w:spacing w:after="0"/>
        <w:ind w:left="0"/>
        <w:jc w:val="both"/>
      </w:pPr>
      <w:r>
        <w:rPr>
          <w:rFonts w:ascii="Times New Roman"/>
          <w:b w:val="false"/>
          <w:i w:val="false"/>
          <w:color w:val="000000"/>
          <w:sz w:val="28"/>
        </w:rPr>
        <w:t>
      зарегистрирована (зарегистрировано) и разрешена (разрешено) к применению</w:t>
      </w:r>
    </w:p>
    <w:bookmarkEnd w:id="901"/>
    <w:bookmarkStart w:name="z1044" w:id="902"/>
    <w:p>
      <w:pPr>
        <w:spacing w:after="0"/>
        <w:ind w:left="0"/>
        <w:jc w:val="both"/>
      </w:pPr>
      <w:r>
        <w:rPr>
          <w:rFonts w:ascii="Times New Roman"/>
          <w:b w:val="false"/>
          <w:i w:val="false"/>
          <w:color w:val="000000"/>
          <w:sz w:val="28"/>
        </w:rPr>
        <w:t>
      в медицинской практике на территории Республики Казахстан.</w:t>
      </w:r>
    </w:p>
    <w:bookmarkEnd w:id="902"/>
    <w:bookmarkStart w:name="z1045" w:id="903"/>
    <w:p>
      <w:pPr>
        <w:spacing w:after="0"/>
        <w:ind w:left="0"/>
        <w:jc w:val="both"/>
      </w:pPr>
      <w:r>
        <w:rPr>
          <w:rFonts w:ascii="Times New Roman"/>
          <w:b w:val="false"/>
          <w:i w:val="false"/>
          <w:color w:val="000000"/>
          <w:sz w:val="28"/>
        </w:rPr>
        <w:t>
      Перечень расходных материалов и комплектующих к медицинскому изделию</w:t>
      </w:r>
    </w:p>
    <w:bookmarkEnd w:id="903"/>
    <w:bookmarkStart w:name="z1046" w:id="904"/>
    <w:p>
      <w:pPr>
        <w:spacing w:after="0"/>
        <w:ind w:left="0"/>
        <w:jc w:val="both"/>
      </w:pPr>
      <w:r>
        <w:rPr>
          <w:rFonts w:ascii="Times New Roman"/>
          <w:b w:val="false"/>
          <w:i w:val="false"/>
          <w:color w:val="000000"/>
          <w:sz w:val="28"/>
        </w:rPr>
        <w:t>
      в приложении к данному регистрационному удостоверению согласно форме 3</w:t>
      </w:r>
    </w:p>
    <w:bookmarkEnd w:id="904"/>
    <w:bookmarkStart w:name="z1047" w:id="905"/>
    <w:p>
      <w:pPr>
        <w:spacing w:after="0"/>
        <w:ind w:left="0"/>
        <w:jc w:val="both"/>
      </w:pPr>
      <w:r>
        <w:rPr>
          <w:rFonts w:ascii="Times New Roman"/>
          <w:b w:val="false"/>
          <w:i w:val="false"/>
          <w:color w:val="000000"/>
          <w:sz w:val="28"/>
        </w:rPr>
        <w:t>
      (указать количество листов).</w:t>
      </w:r>
    </w:p>
    <w:bookmarkEnd w:id="905"/>
    <w:bookmarkStart w:name="z1048" w:id="906"/>
    <w:p>
      <w:pPr>
        <w:spacing w:after="0"/>
        <w:ind w:left="0"/>
        <w:jc w:val="both"/>
      </w:pPr>
      <w:r>
        <w:rPr>
          <w:rFonts w:ascii="Times New Roman"/>
          <w:b w:val="false"/>
          <w:i w:val="false"/>
          <w:color w:val="000000"/>
          <w:sz w:val="28"/>
        </w:rPr>
        <w:t>
      Дата государственной регистрации (перерегистрации).</w:t>
      </w:r>
    </w:p>
    <w:bookmarkEnd w:id="906"/>
    <w:bookmarkStart w:name="z1049" w:id="907"/>
    <w:p>
      <w:pPr>
        <w:spacing w:after="0"/>
        <w:ind w:left="0"/>
        <w:jc w:val="both"/>
      </w:pPr>
      <w:r>
        <w:rPr>
          <w:rFonts w:ascii="Times New Roman"/>
          <w:b w:val="false"/>
          <w:i w:val="false"/>
          <w:color w:val="000000"/>
          <w:sz w:val="28"/>
        </w:rPr>
        <w:t>
      "___" ______ 20___ года №_____ решения.</w:t>
      </w:r>
    </w:p>
    <w:bookmarkEnd w:id="907"/>
    <w:bookmarkStart w:name="z1050" w:id="908"/>
    <w:p>
      <w:pPr>
        <w:spacing w:after="0"/>
        <w:ind w:left="0"/>
        <w:jc w:val="both"/>
      </w:pPr>
      <w:r>
        <w:rPr>
          <w:rFonts w:ascii="Times New Roman"/>
          <w:b w:val="false"/>
          <w:i w:val="false"/>
          <w:color w:val="000000"/>
          <w:sz w:val="28"/>
        </w:rPr>
        <w:t>
      Действительно до "____" ______ 20___ года или "Бессрочно" (нужное указать).</w:t>
      </w:r>
    </w:p>
    <w:bookmarkEnd w:id="908"/>
    <w:bookmarkStart w:name="z1051" w:id="909"/>
    <w:p>
      <w:pPr>
        <w:spacing w:after="0"/>
        <w:ind w:left="0"/>
        <w:jc w:val="both"/>
      </w:pPr>
      <w:r>
        <w:rPr>
          <w:rFonts w:ascii="Times New Roman"/>
          <w:b w:val="false"/>
          <w:i w:val="false"/>
          <w:color w:val="000000"/>
          <w:sz w:val="28"/>
        </w:rPr>
        <w:t>
      Дата внесения изменений "____" ______ 20___ года №_____ решения</w:t>
      </w:r>
    </w:p>
    <w:bookmarkEnd w:id="909"/>
    <w:bookmarkStart w:name="z1052" w:id="910"/>
    <w:p>
      <w:pPr>
        <w:spacing w:after="0"/>
        <w:ind w:left="0"/>
        <w:jc w:val="both"/>
      </w:pPr>
      <w:r>
        <w:rPr>
          <w:rFonts w:ascii="Times New Roman"/>
          <w:b w:val="false"/>
          <w:i w:val="false"/>
          <w:color w:val="000000"/>
          <w:sz w:val="28"/>
        </w:rPr>
        <w:t>
      Ф.И.О (при его наличии) руководителя государственного органа</w:t>
      </w:r>
    </w:p>
    <w:bookmarkEnd w:id="910"/>
    <w:bookmarkStart w:name="z1053" w:id="911"/>
    <w:p>
      <w:pPr>
        <w:spacing w:after="0"/>
        <w:ind w:left="0"/>
        <w:jc w:val="both"/>
      </w:pPr>
      <w:r>
        <w:rPr>
          <w:rFonts w:ascii="Times New Roman"/>
          <w:b w:val="false"/>
          <w:i w:val="false"/>
          <w:color w:val="000000"/>
          <w:sz w:val="28"/>
        </w:rPr>
        <w:t>
      (или уполномоченное лицо</w:t>
      </w:r>
    </w:p>
    <w:bookmarkEnd w:id="911"/>
    <w:bookmarkStart w:name="z1054" w:id="912"/>
    <w:p>
      <w:pPr>
        <w:spacing w:after="0"/>
        <w:ind w:left="0"/>
        <w:jc w:val="both"/>
      </w:pPr>
      <w:r>
        <w:rPr>
          <w:rFonts w:ascii="Times New Roman"/>
          <w:b w:val="false"/>
          <w:i w:val="false"/>
          <w:color w:val="000000"/>
          <w:sz w:val="28"/>
        </w:rPr>
        <w:t>
      ____________________________________________________________________</w:t>
      </w:r>
    </w:p>
    <w:bookmarkEnd w:id="912"/>
    <w:bookmarkStart w:name="z1055" w:id="913"/>
    <w:p>
      <w:pPr>
        <w:spacing w:after="0"/>
        <w:ind w:left="0"/>
        <w:jc w:val="both"/>
      </w:pPr>
      <w:r>
        <w:rPr>
          <w:rFonts w:ascii="Times New Roman"/>
          <w:b w:val="false"/>
          <w:i w:val="false"/>
          <w:color w:val="000000"/>
          <w:sz w:val="28"/>
        </w:rPr>
        <w:t>
      Форма 3</w:t>
      </w:r>
    </w:p>
    <w:bookmarkEnd w:id="913"/>
    <w:bookmarkStart w:name="z1056" w:id="914"/>
    <w:p>
      <w:pPr>
        <w:spacing w:after="0"/>
        <w:ind w:left="0"/>
        <w:jc w:val="both"/>
      </w:pPr>
      <w:r>
        <w:rPr>
          <w:rFonts w:ascii="Times New Roman"/>
          <w:b w:val="false"/>
          <w:i w:val="false"/>
          <w:color w:val="000000"/>
          <w:sz w:val="28"/>
        </w:rPr>
        <w:t>
      Министерство здравоохранения Республики Казахстан</w:t>
      </w:r>
    </w:p>
    <w:bookmarkEnd w:id="914"/>
    <w:bookmarkStart w:name="z1057" w:id="915"/>
    <w:p>
      <w:pPr>
        <w:spacing w:after="0"/>
        <w:ind w:left="0"/>
        <w:jc w:val="both"/>
      </w:pPr>
      <w:r>
        <w:rPr>
          <w:rFonts w:ascii="Times New Roman"/>
          <w:b w:val="false"/>
          <w:i w:val="false"/>
          <w:color w:val="000000"/>
          <w:sz w:val="28"/>
        </w:rPr>
        <w:t>
      Приложение к регистрационному удостоверению (выбрать нужное и отметить один из них):</w:t>
      </w:r>
    </w:p>
    <w:bookmarkEnd w:id="915"/>
    <w:bookmarkStart w:name="z1058" w:id="916"/>
    <w:p>
      <w:pPr>
        <w:spacing w:after="0"/>
        <w:ind w:left="0"/>
        <w:jc w:val="both"/>
      </w:pPr>
      <w:r>
        <w:rPr>
          <w:rFonts w:ascii="Times New Roman"/>
          <w:b w:val="false"/>
          <w:i w:val="false"/>
          <w:color w:val="000000"/>
          <w:sz w:val="28"/>
        </w:rPr>
        <w:t>
            РК МИ (ИМН) –</w:t>
      </w:r>
    </w:p>
    <w:bookmarkEnd w:id="916"/>
    <w:bookmarkStart w:name="z1059" w:id="917"/>
    <w:p>
      <w:pPr>
        <w:spacing w:after="0"/>
        <w:ind w:left="0"/>
        <w:jc w:val="both"/>
      </w:pPr>
      <w:r>
        <w:rPr>
          <w:rFonts w:ascii="Times New Roman"/>
          <w:b w:val="false"/>
          <w:i w:val="false"/>
          <w:color w:val="000000"/>
          <w:sz w:val="28"/>
        </w:rPr>
        <w:t xml:space="preserve">
      </w:t>
      </w:r>
    </w:p>
    <w:bookmarkEnd w:id="91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0" w:id="918"/>
    <w:p>
      <w:pPr>
        <w:spacing w:after="0"/>
        <w:ind w:left="0"/>
        <w:jc w:val="both"/>
      </w:pPr>
      <w:r>
        <w:rPr>
          <w:rFonts w:ascii="Times New Roman"/>
          <w:b w:val="false"/>
          <w:i w:val="false"/>
          <w:color w:val="000000"/>
          <w:sz w:val="28"/>
        </w:rPr>
        <w:t xml:space="preserve">
       РК МИ (МТ) – </w:t>
      </w:r>
    </w:p>
    <w:bookmarkEnd w:id="918"/>
    <w:bookmarkStart w:name="z1061"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2" w:id="920"/>
    <w:p>
      <w:pPr>
        <w:spacing w:after="0"/>
        <w:ind w:left="0"/>
        <w:jc w:val="both"/>
      </w:pPr>
      <w:r>
        <w:rPr>
          <w:rFonts w:ascii="Times New Roman"/>
          <w:b w:val="false"/>
          <w:i w:val="false"/>
          <w:color w:val="000000"/>
          <w:sz w:val="28"/>
        </w:rPr>
        <w:t xml:space="preserve">
       РК МИ (in vitro) – </w:t>
      </w:r>
    </w:p>
    <w:bookmarkEnd w:id="920"/>
    <w:bookmarkStart w:name="z1063" w:id="921"/>
    <w:p>
      <w:pPr>
        <w:spacing w:after="0"/>
        <w:ind w:left="0"/>
        <w:jc w:val="both"/>
      </w:pPr>
      <w:r>
        <w:rPr>
          <w:rFonts w:ascii="Times New Roman"/>
          <w:b w:val="false"/>
          <w:i w:val="false"/>
          <w:color w:val="000000"/>
          <w:sz w:val="28"/>
        </w:rPr>
        <w:t xml:space="preserve">
      </w:t>
      </w:r>
    </w:p>
    <w:bookmarkEnd w:id="92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4" w:id="922"/>
    <w:p>
      <w:pPr>
        <w:spacing w:after="0"/>
        <w:ind w:left="0"/>
        <w:jc w:val="both"/>
      </w:pPr>
      <w:r>
        <w:rPr>
          <w:rFonts w:ascii="Times New Roman"/>
          <w:b w:val="false"/>
          <w:i w:val="false"/>
          <w:color w:val="000000"/>
          <w:sz w:val="28"/>
        </w:rPr>
        <w:t>
      Перечень составных частей медицинского изделия</w:t>
      </w:r>
    </w:p>
    <w:bookmarkEnd w:id="9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модели (модификации) 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5" w:id="923"/>
    <w:p>
      <w:pPr>
        <w:spacing w:after="0"/>
        <w:ind w:left="0"/>
        <w:jc w:val="both"/>
      </w:pPr>
      <w:r>
        <w:rPr>
          <w:rFonts w:ascii="Times New Roman"/>
          <w:b w:val="false"/>
          <w:i w:val="false"/>
          <w:color w:val="000000"/>
          <w:sz w:val="28"/>
        </w:rPr>
        <w:t xml:space="preserve">
      Ф.И.О (при его наличии) руководителя государственного органа (или уполномоченное лицо) </w:t>
      </w:r>
    </w:p>
    <w:bookmarkEnd w:id="923"/>
    <w:bookmarkStart w:name="z1066" w:id="924"/>
    <w:p>
      <w:pPr>
        <w:spacing w:after="0"/>
        <w:ind w:left="0"/>
        <w:jc w:val="both"/>
      </w:pPr>
      <w:r>
        <w:rPr>
          <w:rFonts w:ascii="Times New Roman"/>
          <w:b w:val="false"/>
          <w:i w:val="false"/>
          <w:color w:val="000000"/>
          <w:sz w:val="28"/>
        </w:rPr>
        <w:t>
      _______________________________________________________ "____" ______ 20___ года</w:t>
      </w:r>
    </w:p>
    <w:bookmarkEnd w:id="9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068" w:id="925"/>
    <w:p>
      <w:pPr>
        <w:spacing w:after="0"/>
        <w:ind w:left="0"/>
        <w:jc w:val="both"/>
      </w:pPr>
      <w:r>
        <w:rPr>
          <w:rFonts w:ascii="Times New Roman"/>
          <w:b/>
          <w:i w:val="false"/>
          <w:color w:val="000000"/>
          <w:sz w:val="28"/>
        </w:rPr>
        <w:t>Заключение о зарегистрированной цене или перерегистрированной цене в рамках ГОБМП и (или) в системе ОСМС</w:t>
      </w:r>
    </w:p>
    <w:bookmarkEnd w:id="925"/>
    <w:bookmarkStart w:name="z1069" w:id="926"/>
    <w:p>
      <w:pPr>
        <w:spacing w:after="0"/>
        <w:ind w:left="0"/>
        <w:jc w:val="both"/>
      </w:pPr>
      <w:r>
        <w:rPr>
          <w:rFonts w:ascii="Times New Roman"/>
          <w:b w:val="false"/>
          <w:i w:val="false"/>
          <w:color w:val="000000"/>
          <w:sz w:val="28"/>
        </w:rPr>
        <w:t>
      1. Заявитель:</w:t>
      </w:r>
    </w:p>
    <w:bookmarkEnd w:id="926"/>
    <w:bookmarkStart w:name="z1070" w:id="927"/>
    <w:p>
      <w:pPr>
        <w:spacing w:after="0"/>
        <w:ind w:left="0"/>
        <w:jc w:val="both"/>
      </w:pPr>
      <w:r>
        <w:rPr>
          <w:rFonts w:ascii="Times New Roman"/>
          <w:b w:val="false"/>
          <w:i w:val="false"/>
          <w:color w:val="000000"/>
          <w:sz w:val="28"/>
        </w:rPr>
        <w:t>
      1.1. Производитель</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1" w:id="928"/>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2" w:id="929"/>
    <w:p>
      <w:pPr>
        <w:spacing w:after="0"/>
        <w:ind w:left="0"/>
        <w:jc w:val="both"/>
      </w:pPr>
      <w:r>
        <w:rPr>
          <w:rFonts w:ascii="Times New Roman"/>
          <w:b w:val="false"/>
          <w:i w:val="false"/>
          <w:color w:val="000000"/>
          <w:sz w:val="28"/>
        </w:rPr>
        <w:t>
      1.3. Доверенное лицо</w:t>
      </w:r>
    </w:p>
    <w:bookmarkEnd w:id="9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3" w:id="930"/>
    <w:p>
      <w:pPr>
        <w:spacing w:after="0"/>
        <w:ind w:left="0"/>
        <w:jc w:val="both"/>
      </w:pPr>
      <w:r>
        <w:rPr>
          <w:rFonts w:ascii="Times New Roman"/>
          <w:b w:val="false"/>
          <w:i w:val="false"/>
          <w:color w:val="000000"/>
          <w:sz w:val="28"/>
        </w:rPr>
        <w:t>
      2. Информация о ЛС:</w:t>
      </w:r>
    </w:p>
    <w:bookmarkEnd w:id="930"/>
    <w:bookmarkStart w:name="z1074" w:id="931"/>
    <w:p>
      <w:pPr>
        <w:spacing w:after="0"/>
        <w:ind w:left="0"/>
        <w:jc w:val="both"/>
      </w:pPr>
      <w:r>
        <w:rPr>
          <w:rFonts w:ascii="Times New Roman"/>
          <w:b w:val="false"/>
          <w:i w:val="false"/>
          <w:color w:val="000000"/>
          <w:sz w:val="28"/>
        </w:rPr>
        <w:t>
      1. Наименование ЛС _____________________________________________</w:t>
      </w:r>
    </w:p>
    <w:bookmarkEnd w:id="931"/>
    <w:bookmarkStart w:name="z1075" w:id="932"/>
    <w:p>
      <w:pPr>
        <w:spacing w:after="0"/>
        <w:ind w:left="0"/>
        <w:jc w:val="both"/>
      </w:pPr>
      <w:r>
        <w:rPr>
          <w:rFonts w:ascii="Times New Roman"/>
          <w:b w:val="false"/>
          <w:i w:val="false"/>
          <w:color w:val="000000"/>
          <w:sz w:val="28"/>
        </w:rPr>
        <w:t>
      2. Номер регистрационного удостоверения, дата выдачи______________________________________</w:t>
      </w:r>
    </w:p>
    <w:bookmarkEnd w:id="932"/>
    <w:bookmarkStart w:name="z1076" w:id="933"/>
    <w:p>
      <w:pPr>
        <w:spacing w:after="0"/>
        <w:ind w:left="0"/>
        <w:jc w:val="both"/>
      </w:pPr>
      <w:r>
        <w:rPr>
          <w:rFonts w:ascii="Times New Roman"/>
          <w:b w:val="false"/>
          <w:i w:val="false"/>
          <w:color w:val="000000"/>
          <w:sz w:val="28"/>
        </w:rPr>
        <w:t>
      3. Лекарственная форма ________________________</w:t>
      </w:r>
    </w:p>
    <w:bookmarkEnd w:id="933"/>
    <w:bookmarkStart w:name="z1077" w:id="934"/>
    <w:p>
      <w:pPr>
        <w:spacing w:after="0"/>
        <w:ind w:left="0"/>
        <w:jc w:val="both"/>
      </w:pPr>
      <w:r>
        <w:rPr>
          <w:rFonts w:ascii="Times New Roman"/>
          <w:b w:val="false"/>
          <w:i w:val="false"/>
          <w:color w:val="000000"/>
          <w:sz w:val="28"/>
        </w:rPr>
        <w:t>
      4. Количество в потребительской упаковке _______</w:t>
      </w:r>
    </w:p>
    <w:bookmarkEnd w:id="934"/>
    <w:bookmarkStart w:name="z1078" w:id="935"/>
    <w:p>
      <w:pPr>
        <w:spacing w:after="0"/>
        <w:ind w:left="0"/>
        <w:jc w:val="both"/>
      </w:pPr>
      <w:r>
        <w:rPr>
          <w:rFonts w:ascii="Times New Roman"/>
          <w:b w:val="false"/>
          <w:i w:val="false"/>
          <w:color w:val="000000"/>
          <w:sz w:val="28"/>
        </w:rPr>
        <w:t>
      5. Объем ____________________________________</w:t>
      </w:r>
    </w:p>
    <w:bookmarkEnd w:id="935"/>
    <w:bookmarkStart w:name="z1079" w:id="936"/>
    <w:p>
      <w:pPr>
        <w:spacing w:after="0"/>
        <w:ind w:left="0"/>
        <w:jc w:val="both"/>
      </w:pPr>
      <w:r>
        <w:rPr>
          <w:rFonts w:ascii="Times New Roman"/>
          <w:b w:val="false"/>
          <w:i w:val="false"/>
          <w:color w:val="000000"/>
          <w:sz w:val="28"/>
        </w:rPr>
        <w:t>
      6. Концентрация ______________________________</w:t>
      </w:r>
    </w:p>
    <w:bookmarkEnd w:id="936"/>
    <w:bookmarkStart w:name="z1080" w:id="937"/>
    <w:p>
      <w:pPr>
        <w:spacing w:after="0"/>
        <w:ind w:left="0"/>
        <w:jc w:val="both"/>
      </w:pPr>
      <w:r>
        <w:rPr>
          <w:rFonts w:ascii="Times New Roman"/>
          <w:b w:val="false"/>
          <w:i w:val="false"/>
          <w:color w:val="000000"/>
          <w:sz w:val="28"/>
        </w:rPr>
        <w:t>
      7. Дозировка _________________________________</w:t>
      </w:r>
    </w:p>
    <w:bookmarkEnd w:id="937"/>
    <w:bookmarkStart w:name="z1081" w:id="938"/>
    <w:p>
      <w:pPr>
        <w:spacing w:after="0"/>
        <w:ind w:left="0"/>
        <w:jc w:val="both"/>
      </w:pPr>
      <w:r>
        <w:rPr>
          <w:rFonts w:ascii="Times New Roman"/>
          <w:b w:val="false"/>
          <w:i w:val="false"/>
          <w:color w:val="000000"/>
          <w:sz w:val="28"/>
        </w:rPr>
        <w:t>
      *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938"/>
    <w:bookmarkStart w:name="z1082" w:id="939"/>
    <w:p>
      <w:pPr>
        <w:spacing w:after="0"/>
        <w:ind w:left="0"/>
        <w:jc w:val="both"/>
      </w:pPr>
      <w:r>
        <w:rPr>
          <w:rFonts w:ascii="Times New Roman"/>
          <w:b w:val="false"/>
          <w:i w:val="false"/>
          <w:color w:val="000000"/>
          <w:sz w:val="28"/>
        </w:rPr>
        <w:t>
      В случае отсутствия официального курса валют в перечне иностранных валют, утвержденном постановлением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939"/>
    <w:bookmarkStart w:name="z1083" w:id="940"/>
    <w:p>
      <w:pPr>
        <w:spacing w:after="0"/>
        <w:ind w:left="0"/>
        <w:jc w:val="both"/>
      </w:pPr>
      <w:r>
        <w:rPr>
          <w:rFonts w:ascii="Times New Roman"/>
          <w:b w:val="false"/>
          <w:i w:val="false"/>
          <w:color w:val="000000"/>
          <w:sz w:val="28"/>
        </w:rPr>
        <w:t>
      Зарегистрированная либо перерегистрированная цена на ТН ЛС в рамках ГОБМП и (или) в системе ОСМС составляет __________ тенге за одну единицу измерения</w:t>
      </w:r>
    </w:p>
    <w:bookmarkEnd w:id="940"/>
    <w:bookmarkStart w:name="z1084" w:id="941"/>
    <w:p>
      <w:pPr>
        <w:spacing w:after="0"/>
        <w:ind w:left="0"/>
        <w:jc w:val="both"/>
      </w:pPr>
      <w:r>
        <w:rPr>
          <w:rFonts w:ascii="Times New Roman"/>
          <w:b w:val="false"/>
          <w:i w:val="false"/>
          <w:color w:val="000000"/>
          <w:sz w:val="28"/>
        </w:rPr>
        <w:t xml:space="preserve">
      специалист структурного подразделения </w:t>
      </w:r>
    </w:p>
    <w:bookmarkEnd w:id="941"/>
    <w:p>
      <w:pPr>
        <w:spacing w:after="0"/>
        <w:ind w:left="0"/>
        <w:jc w:val="both"/>
      </w:pPr>
      <w:bookmarkStart w:name="z1085" w:id="942"/>
      <w:r>
        <w:rPr>
          <w:rFonts w:ascii="Times New Roman"/>
          <w:b w:val="false"/>
          <w:i w:val="false"/>
          <w:color w:val="000000"/>
          <w:sz w:val="28"/>
        </w:rPr>
        <w:t>
      ___________________________________________________________________</w:t>
      </w:r>
    </w:p>
    <w:bookmarkEnd w:id="942"/>
    <w:p>
      <w:pPr>
        <w:spacing w:after="0"/>
        <w:ind w:left="0"/>
        <w:jc w:val="both"/>
      </w:pPr>
      <w:r>
        <w:rPr>
          <w:rFonts w:ascii="Times New Roman"/>
          <w:b w:val="false"/>
          <w:i w:val="false"/>
          <w:color w:val="000000"/>
          <w:sz w:val="28"/>
        </w:rPr>
        <w:t xml:space="preserve">                   подпись Ф.И.О. (при наличии)  </w:t>
      </w:r>
    </w:p>
    <w:bookmarkStart w:name="z1086" w:id="943"/>
    <w:p>
      <w:pPr>
        <w:spacing w:after="0"/>
        <w:ind w:left="0"/>
        <w:jc w:val="both"/>
      </w:pPr>
      <w:r>
        <w:rPr>
          <w:rFonts w:ascii="Times New Roman"/>
          <w:b w:val="false"/>
          <w:i w:val="false"/>
          <w:color w:val="000000"/>
          <w:sz w:val="28"/>
        </w:rPr>
        <w:t>
      руководитель структурного подразделения</w:t>
      </w:r>
    </w:p>
    <w:bookmarkEnd w:id="943"/>
    <w:p>
      <w:pPr>
        <w:spacing w:after="0"/>
        <w:ind w:left="0"/>
        <w:jc w:val="both"/>
      </w:pPr>
      <w:bookmarkStart w:name="z1087" w:id="944"/>
      <w:r>
        <w:rPr>
          <w:rFonts w:ascii="Times New Roman"/>
          <w:b w:val="false"/>
          <w:i w:val="false"/>
          <w:color w:val="000000"/>
          <w:sz w:val="28"/>
        </w:rPr>
        <w:t>
      ___________________________________________________________________</w:t>
      </w:r>
    </w:p>
    <w:bookmarkEnd w:id="944"/>
    <w:p>
      <w:pPr>
        <w:spacing w:after="0"/>
        <w:ind w:left="0"/>
        <w:jc w:val="both"/>
      </w:pPr>
      <w:r>
        <w:rPr>
          <w:rFonts w:ascii="Times New Roman"/>
          <w:b w:val="false"/>
          <w:i w:val="false"/>
          <w:color w:val="000000"/>
          <w:sz w:val="28"/>
        </w:rPr>
        <w:t xml:space="preserve">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089" w:id="945"/>
    <w:p>
      <w:pPr>
        <w:spacing w:after="0"/>
        <w:ind w:left="0"/>
        <w:jc w:val="both"/>
      </w:pPr>
      <w:r>
        <w:rPr>
          <w:rFonts w:ascii="Times New Roman"/>
          <w:b w:val="false"/>
          <w:i w:val="false"/>
          <w:color w:val="000000"/>
          <w:sz w:val="28"/>
        </w:rPr>
        <w:t>
      Форма</w:t>
      </w:r>
    </w:p>
    <w:bookmarkEnd w:id="945"/>
    <w:bookmarkStart w:name="z1090" w:id="946"/>
    <w:p>
      <w:pPr>
        <w:spacing w:after="0"/>
        <w:ind w:left="0"/>
        <w:jc w:val="left"/>
      </w:pPr>
      <w:r>
        <w:rPr>
          <w:rFonts w:ascii="Times New Roman"/>
          <w:b/>
          <w:i w:val="false"/>
          <w:color w:val="000000"/>
        </w:rPr>
        <w:t xml:space="preserve"> Заключение о регистрации, внесения изменения в цену производителя на торговое наименование и техническую характеристику ввозимых/производимых изделий медицинского назначения, поданных в рамках гарантированного объема бесплатной медицинской помощи и (или) в системе обязательного социального медицинского страхования</w:t>
      </w:r>
    </w:p>
    <w:bookmarkEnd w:id="946"/>
    <w:bookmarkStart w:name="z1091" w:id="947"/>
    <w:p>
      <w:pPr>
        <w:spacing w:after="0"/>
        <w:ind w:left="0"/>
        <w:jc w:val="both"/>
      </w:pPr>
      <w:r>
        <w:rPr>
          <w:rFonts w:ascii="Times New Roman"/>
          <w:b w:val="false"/>
          <w:i w:val="false"/>
          <w:color w:val="000000"/>
          <w:sz w:val="28"/>
        </w:rPr>
        <w:t>
      1. Заявитель:</w:t>
      </w:r>
    </w:p>
    <w:bookmarkEnd w:id="947"/>
    <w:bookmarkStart w:name="z1092" w:id="948"/>
    <w:p>
      <w:pPr>
        <w:spacing w:after="0"/>
        <w:ind w:left="0"/>
        <w:jc w:val="both"/>
      </w:pPr>
      <w:r>
        <w:rPr>
          <w:rFonts w:ascii="Times New Roman"/>
          <w:b w:val="false"/>
          <w:i w:val="false"/>
          <w:color w:val="000000"/>
          <w:sz w:val="28"/>
        </w:rPr>
        <w:t>
      1.1. Производитель</w:t>
      </w:r>
    </w:p>
    <w:bookmarkEnd w:id="9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3" w:id="949"/>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9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4" w:id="950"/>
    <w:p>
      <w:pPr>
        <w:spacing w:after="0"/>
        <w:ind w:left="0"/>
        <w:jc w:val="both"/>
      </w:pPr>
      <w:r>
        <w:rPr>
          <w:rFonts w:ascii="Times New Roman"/>
          <w:b w:val="false"/>
          <w:i w:val="false"/>
          <w:color w:val="000000"/>
          <w:sz w:val="28"/>
        </w:rPr>
        <w:t>
      1.3. Доверенное лицо</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5" w:id="951"/>
    <w:p>
      <w:pPr>
        <w:spacing w:after="0"/>
        <w:ind w:left="0"/>
        <w:jc w:val="both"/>
      </w:pPr>
      <w:r>
        <w:rPr>
          <w:rFonts w:ascii="Times New Roman"/>
          <w:b w:val="false"/>
          <w:i w:val="false"/>
          <w:color w:val="000000"/>
          <w:sz w:val="28"/>
        </w:rPr>
        <w:t>
      2. Информация об изделии медицинского назначения (далее - ИМН):</w:t>
      </w:r>
    </w:p>
    <w:bookmarkEnd w:id="951"/>
    <w:bookmarkStart w:name="z1096" w:id="952"/>
    <w:p>
      <w:pPr>
        <w:spacing w:after="0"/>
        <w:ind w:left="0"/>
        <w:jc w:val="both"/>
      </w:pPr>
      <w:r>
        <w:rPr>
          <w:rFonts w:ascii="Times New Roman"/>
          <w:b w:val="false"/>
          <w:i w:val="false"/>
          <w:color w:val="000000"/>
          <w:sz w:val="28"/>
        </w:rPr>
        <w:t>
      1. Торговое наименование ИМН __________________________________________</w:t>
      </w:r>
    </w:p>
    <w:bookmarkEnd w:id="952"/>
    <w:bookmarkStart w:name="z1097" w:id="953"/>
    <w:p>
      <w:pPr>
        <w:spacing w:after="0"/>
        <w:ind w:left="0"/>
        <w:jc w:val="both"/>
      </w:pPr>
      <w:r>
        <w:rPr>
          <w:rFonts w:ascii="Times New Roman"/>
          <w:b w:val="false"/>
          <w:i w:val="false"/>
          <w:color w:val="000000"/>
          <w:sz w:val="28"/>
        </w:rPr>
        <w:t>
      2. Номер регистрационного удостоверения, дата выдачи (при наличии) ____________________</w:t>
      </w:r>
    </w:p>
    <w:bookmarkEnd w:id="953"/>
    <w:bookmarkStart w:name="z1098" w:id="954"/>
    <w:p>
      <w:pPr>
        <w:spacing w:after="0"/>
        <w:ind w:left="0"/>
        <w:jc w:val="both"/>
      </w:pPr>
      <w:r>
        <w:rPr>
          <w:rFonts w:ascii="Times New Roman"/>
          <w:b w:val="false"/>
          <w:i w:val="false"/>
          <w:color w:val="000000"/>
          <w:sz w:val="28"/>
        </w:rPr>
        <w:t>
      3. Вариант исполнения __________________________________________________</w:t>
      </w:r>
    </w:p>
    <w:bookmarkEnd w:id="954"/>
    <w:bookmarkStart w:name="z1099" w:id="955"/>
    <w:p>
      <w:pPr>
        <w:spacing w:after="0"/>
        <w:ind w:left="0"/>
        <w:jc w:val="both"/>
      </w:pPr>
      <w:r>
        <w:rPr>
          <w:rFonts w:ascii="Times New Roman"/>
          <w:b w:val="false"/>
          <w:i w:val="false"/>
          <w:color w:val="000000"/>
          <w:sz w:val="28"/>
        </w:rPr>
        <w:t>
      4. Составляющие одной единицы измерения ________________________________</w:t>
      </w:r>
    </w:p>
    <w:bookmarkEnd w:id="955"/>
    <w:bookmarkStart w:name="z1100" w:id="956"/>
    <w:p>
      <w:pPr>
        <w:spacing w:after="0"/>
        <w:ind w:left="0"/>
        <w:jc w:val="both"/>
      </w:pPr>
      <w:r>
        <w:rPr>
          <w:rFonts w:ascii="Times New Roman"/>
          <w:b w:val="false"/>
          <w:i w:val="false"/>
          <w:color w:val="000000"/>
          <w:sz w:val="28"/>
        </w:rPr>
        <w:t>
      5. Класс безопасности ___________________________________________________</w:t>
      </w:r>
    </w:p>
    <w:bookmarkEnd w:id="956"/>
    <w:bookmarkStart w:name="z1101" w:id="957"/>
    <w:p>
      <w:pPr>
        <w:spacing w:after="0"/>
        <w:ind w:left="0"/>
        <w:jc w:val="both"/>
      </w:pPr>
      <w:r>
        <w:rPr>
          <w:rFonts w:ascii="Times New Roman"/>
          <w:b w:val="false"/>
          <w:i w:val="false"/>
          <w:color w:val="000000"/>
          <w:sz w:val="28"/>
        </w:rPr>
        <w:t>
      Зарегистрированная или измененная цена на торговое наименование и техническую характеристику изделия медицинского назначения в размере __________ тенге за одну единицу измерения</w:t>
      </w:r>
    </w:p>
    <w:bookmarkEnd w:id="957"/>
    <w:bookmarkStart w:name="z1102" w:id="958"/>
    <w:p>
      <w:pPr>
        <w:spacing w:after="0"/>
        <w:ind w:left="0"/>
        <w:jc w:val="both"/>
      </w:pPr>
      <w:r>
        <w:rPr>
          <w:rFonts w:ascii="Times New Roman"/>
          <w:b w:val="false"/>
          <w:i w:val="false"/>
          <w:color w:val="000000"/>
          <w:sz w:val="28"/>
        </w:rPr>
        <w:t xml:space="preserve">
      специалист структурного подразделения  </w:t>
      </w:r>
    </w:p>
    <w:bookmarkEnd w:id="958"/>
    <w:p>
      <w:pPr>
        <w:spacing w:after="0"/>
        <w:ind w:left="0"/>
        <w:jc w:val="both"/>
      </w:pPr>
      <w:bookmarkStart w:name="z1103" w:id="959"/>
      <w:r>
        <w:rPr>
          <w:rFonts w:ascii="Times New Roman"/>
          <w:b w:val="false"/>
          <w:i w:val="false"/>
          <w:color w:val="000000"/>
          <w:sz w:val="28"/>
        </w:rPr>
        <w:t xml:space="preserve">
      ________________________________________________________ ____________  </w:t>
      </w:r>
    </w:p>
    <w:bookmarkEnd w:id="959"/>
    <w:p>
      <w:pPr>
        <w:spacing w:after="0"/>
        <w:ind w:left="0"/>
        <w:jc w:val="both"/>
      </w:pPr>
      <w:r>
        <w:rPr>
          <w:rFonts w:ascii="Times New Roman"/>
          <w:b w:val="false"/>
          <w:i w:val="false"/>
          <w:color w:val="000000"/>
          <w:sz w:val="28"/>
        </w:rPr>
        <w:t xml:space="preserve">             подпись                   ФИО (при его наличии)  </w:t>
      </w:r>
    </w:p>
    <w:bookmarkStart w:name="z1104" w:id="960"/>
    <w:p>
      <w:pPr>
        <w:spacing w:after="0"/>
        <w:ind w:left="0"/>
        <w:jc w:val="both"/>
      </w:pPr>
      <w:r>
        <w:rPr>
          <w:rFonts w:ascii="Times New Roman"/>
          <w:b w:val="false"/>
          <w:i w:val="false"/>
          <w:color w:val="000000"/>
          <w:sz w:val="28"/>
        </w:rPr>
        <w:t xml:space="preserve">
      руководитель структурного подразделения  </w:t>
      </w:r>
    </w:p>
    <w:bookmarkEnd w:id="960"/>
    <w:p>
      <w:pPr>
        <w:spacing w:after="0"/>
        <w:ind w:left="0"/>
        <w:jc w:val="both"/>
      </w:pPr>
      <w:bookmarkStart w:name="z1105" w:id="961"/>
      <w:r>
        <w:rPr>
          <w:rFonts w:ascii="Times New Roman"/>
          <w:b w:val="false"/>
          <w:i w:val="false"/>
          <w:color w:val="000000"/>
          <w:sz w:val="28"/>
        </w:rPr>
        <w:t xml:space="preserve">
      _________________________________________________________ ____________  </w:t>
      </w:r>
    </w:p>
    <w:bookmarkEnd w:id="961"/>
    <w:p>
      <w:pPr>
        <w:spacing w:after="0"/>
        <w:ind w:left="0"/>
        <w:jc w:val="both"/>
      </w:pPr>
      <w:r>
        <w:rPr>
          <w:rFonts w:ascii="Times New Roman"/>
          <w:b w:val="false"/>
          <w:i w:val="false"/>
          <w:color w:val="000000"/>
          <w:sz w:val="28"/>
        </w:rPr>
        <w:t xml:space="preserve">             подпись                   ФИО (при его наличии)</w:t>
      </w:r>
    </w:p>
    <w:bookmarkStart w:name="z1106" w:id="962"/>
    <w:p>
      <w:pPr>
        <w:spacing w:after="0"/>
        <w:ind w:left="0"/>
        <w:jc w:val="both"/>
      </w:pPr>
      <w:r>
        <w:rPr>
          <w:rFonts w:ascii="Times New Roman"/>
          <w:b w:val="false"/>
          <w:i w:val="false"/>
          <w:color w:val="000000"/>
          <w:sz w:val="28"/>
        </w:rPr>
        <w:t>
      *сведения о регистрационном удостоверении, заполняются заявителем при его наличии</w:t>
      </w:r>
    </w:p>
    <w:bookmarkEnd w:id="9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08" w:id="963"/>
    <w:p>
      <w:pPr>
        <w:spacing w:after="0"/>
        <w:ind w:left="0"/>
        <w:jc w:val="both"/>
      </w:pPr>
      <w:r>
        <w:rPr>
          <w:rFonts w:ascii="Times New Roman"/>
          <w:b w:val="false"/>
          <w:i w:val="false"/>
          <w:color w:val="000000"/>
          <w:sz w:val="28"/>
        </w:rPr>
        <w:t>
      Форма</w:t>
      </w:r>
    </w:p>
    <w:bookmarkEnd w:id="963"/>
    <w:p>
      <w:pPr>
        <w:spacing w:after="0"/>
        <w:ind w:left="0"/>
        <w:jc w:val="both"/>
      </w:pPr>
      <w:bookmarkStart w:name="z1109" w:id="964"/>
      <w:r>
        <w:rPr>
          <w:rFonts w:ascii="Times New Roman"/>
          <w:b w:val="false"/>
          <w:i w:val="false"/>
          <w:color w:val="000000"/>
          <w:sz w:val="28"/>
        </w:rPr>
        <w:t>
      Утверждаю</w:t>
      </w:r>
    </w:p>
    <w:bookmarkEnd w:id="964"/>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(должность)</w:t>
      </w:r>
    </w:p>
    <w:p>
      <w:pPr>
        <w:spacing w:after="0"/>
        <w:ind w:left="0"/>
        <w:jc w:val="both"/>
      </w:pPr>
      <w:r>
        <w:rPr>
          <w:rFonts w:ascii="Times New Roman"/>
          <w:b w:val="false"/>
          <w:i w:val="false"/>
          <w:color w:val="000000"/>
          <w:sz w:val="28"/>
        </w:rPr>
        <w:t>_______________________</w:t>
      </w:r>
    </w:p>
    <w:p>
      <w:pPr>
        <w:spacing w:after="0"/>
        <w:ind w:left="0"/>
        <w:jc w:val="both"/>
      </w:pPr>
      <w:r>
        <w:rPr>
          <w:rFonts w:ascii="Times New Roman"/>
          <w:b w:val="false"/>
          <w:i w:val="false"/>
          <w:color w:val="000000"/>
          <w:sz w:val="28"/>
        </w:rPr>
        <w:t>ФИО (при его наличии)</w:t>
      </w:r>
    </w:p>
    <w:p>
      <w:pPr>
        <w:spacing w:after="0"/>
        <w:ind w:left="0"/>
        <w:jc w:val="both"/>
      </w:pPr>
      <w:r>
        <w:rPr>
          <w:rFonts w:ascii="Times New Roman"/>
          <w:b w:val="false"/>
          <w:i w:val="false"/>
          <w:color w:val="000000"/>
          <w:sz w:val="28"/>
        </w:rPr>
        <w:t>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_________________</w:t>
      </w:r>
    </w:p>
    <w:p>
      <w:pPr>
        <w:spacing w:after="0"/>
        <w:ind w:left="0"/>
        <w:jc w:val="both"/>
      </w:pPr>
      <w:r>
        <w:rPr>
          <w:rFonts w:ascii="Times New Roman"/>
          <w:b w:val="false"/>
          <w:i w:val="false"/>
          <w:color w:val="000000"/>
          <w:sz w:val="28"/>
        </w:rPr>
        <w:t>(дата)</w:t>
      </w:r>
    </w:p>
    <w:bookmarkStart w:name="z1110" w:id="965"/>
    <w:p>
      <w:pPr>
        <w:spacing w:after="0"/>
        <w:ind w:left="0"/>
        <w:jc w:val="left"/>
      </w:pPr>
      <w:r>
        <w:rPr>
          <w:rFonts w:ascii="Times New Roman"/>
          <w:b/>
          <w:i w:val="false"/>
          <w:color w:val="000000"/>
        </w:rPr>
        <w:t xml:space="preserve"> Заключение о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9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регистрации, внесения изменения в цену производителя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заявителе (Наименование, организационно-правовая форма Заявителя, БИН, ФИО. (при его наличии) руководителя (или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анализа цен (наименование, модель,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(номер, сроки действия)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1" w:id="966"/>
    <w:p>
      <w:pPr>
        <w:spacing w:after="0"/>
        <w:ind w:left="0"/>
        <w:jc w:val="both"/>
      </w:pPr>
      <w:r>
        <w:rPr>
          <w:rFonts w:ascii="Times New Roman"/>
          <w:b w:val="false"/>
          <w:i w:val="false"/>
          <w:color w:val="000000"/>
          <w:sz w:val="28"/>
        </w:rPr>
        <w:t>
      Заключение о регистрации, внесения изменения в цену производителя медицинского изделия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состоит из вводной, исследовательской части и заключения.</w:t>
      </w:r>
    </w:p>
    <w:bookmarkEnd w:id="966"/>
    <w:bookmarkStart w:name="z1112" w:id="967"/>
    <w:p>
      <w:pPr>
        <w:spacing w:after="0"/>
        <w:ind w:left="0"/>
        <w:jc w:val="both"/>
      </w:pPr>
      <w:r>
        <w:rPr>
          <w:rFonts w:ascii="Times New Roman"/>
          <w:b w:val="false"/>
          <w:i w:val="false"/>
          <w:color w:val="000000"/>
          <w:sz w:val="28"/>
        </w:rPr>
        <w:t>
      В исследовательской части заключения эксперта излагается весь процесс исследования и его результаты, дается обоснование установленным фактическим данным и обстоятельствам.</w:t>
      </w:r>
    </w:p>
    <w:bookmarkEnd w:id="967"/>
    <w:bookmarkStart w:name="z1113" w:id="968"/>
    <w:p>
      <w:pPr>
        <w:spacing w:after="0"/>
        <w:ind w:left="0"/>
        <w:jc w:val="both"/>
      </w:pPr>
      <w:r>
        <w:rPr>
          <w:rFonts w:ascii="Times New Roman"/>
          <w:b w:val="false"/>
          <w:i w:val="false"/>
          <w:color w:val="000000"/>
          <w:sz w:val="28"/>
        </w:rPr>
        <w:t>
      Заключение содержит приложение в виде таблицы с указанием рекомендуемой стоимости предмета экспертизы в разрезе комплектующих.</w:t>
      </w:r>
    </w:p>
    <w:bookmarkEnd w:id="968"/>
    <w:bookmarkStart w:name="z1114" w:id="969"/>
    <w:p>
      <w:pPr>
        <w:spacing w:after="0"/>
        <w:ind w:left="0"/>
        <w:jc w:val="both"/>
      </w:pPr>
      <w:r>
        <w:rPr>
          <w:rFonts w:ascii="Times New Roman"/>
          <w:b w:val="false"/>
          <w:i w:val="false"/>
          <w:color w:val="000000"/>
          <w:sz w:val="28"/>
        </w:rPr>
        <w:t>
      Заключение:</w:t>
      </w:r>
    </w:p>
    <w:bookmarkEnd w:id="969"/>
    <w:bookmarkStart w:name="z1115" w:id="970"/>
    <w:p>
      <w:pPr>
        <w:spacing w:after="0"/>
        <w:ind w:left="0"/>
        <w:jc w:val="both"/>
      </w:pPr>
      <w:r>
        <w:rPr>
          <w:rFonts w:ascii="Times New Roman"/>
          <w:b w:val="false"/>
          <w:i w:val="false"/>
          <w:color w:val="000000"/>
          <w:sz w:val="28"/>
        </w:rPr>
        <w:t>
      Цена данной комплектации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составляет _________ тенге за одну единицу измерения.</w:t>
      </w:r>
    </w:p>
    <w:bookmarkEnd w:id="970"/>
    <w:p>
      <w:pPr>
        <w:spacing w:after="0"/>
        <w:ind w:left="0"/>
        <w:jc w:val="both"/>
      </w:pPr>
      <w:bookmarkStart w:name="z1116" w:id="971"/>
      <w:r>
        <w:rPr>
          <w:rFonts w:ascii="Times New Roman"/>
          <w:b w:val="false"/>
          <w:i w:val="false"/>
          <w:color w:val="000000"/>
          <w:sz w:val="28"/>
        </w:rPr>
        <w:t>
      Эксперт __________________________________________________________________</w:t>
      </w:r>
    </w:p>
    <w:bookmarkEnd w:id="971"/>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1117" w:id="972"/>
      <w:r>
        <w:rPr>
          <w:rFonts w:ascii="Times New Roman"/>
          <w:b w:val="false"/>
          <w:i w:val="false"/>
          <w:color w:val="000000"/>
          <w:sz w:val="28"/>
        </w:rPr>
        <w:t xml:space="preserve">
      руководитель структурного подразделения </w:t>
      </w:r>
    </w:p>
    <w:bookmarkEnd w:id="972"/>
    <w:p>
      <w:pPr>
        <w:spacing w:after="0"/>
        <w:ind w:left="0"/>
        <w:jc w:val="both"/>
      </w:pPr>
      <w:r>
        <w:rPr>
          <w:rFonts w:ascii="Times New Roman"/>
          <w:b w:val="false"/>
          <w:i w:val="false"/>
          <w:color w:val="000000"/>
          <w:sz w:val="28"/>
        </w:rPr>
        <w:t>________________ ______________________________________________________________</w:t>
      </w:r>
    </w:p>
    <w:p>
      <w:pPr>
        <w:spacing w:after="0"/>
        <w:ind w:left="0"/>
        <w:jc w:val="both"/>
      </w:pPr>
      <w:r>
        <w:rPr>
          <w:rFonts w:ascii="Times New Roman"/>
          <w:b w:val="false"/>
          <w:i w:val="false"/>
          <w:color w:val="000000"/>
          <w:sz w:val="28"/>
        </w:rPr>
        <w:t xml:space="preserve">       (подпись)                   ФИО (при его наличии)</w:t>
      </w:r>
    </w:p>
    <w:bookmarkStart w:name="z1118" w:id="973"/>
    <w:p>
      <w:pPr>
        <w:spacing w:after="0"/>
        <w:ind w:left="0"/>
        <w:jc w:val="both"/>
      </w:pPr>
      <w:r>
        <w:rPr>
          <w:rFonts w:ascii="Times New Roman"/>
          <w:b w:val="false"/>
          <w:i w:val="false"/>
          <w:color w:val="000000"/>
          <w:sz w:val="28"/>
        </w:rPr>
        <w:t>
      *сведения о регистрационном удостоверении, дата регистрации и дате истечения заполняются заявителем при его наличии</w:t>
      </w:r>
    </w:p>
    <w:bookmarkEnd w:id="9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20" w:id="974"/>
    <w:p>
      <w:pPr>
        <w:spacing w:after="0"/>
        <w:ind w:left="0"/>
        <w:jc w:val="left"/>
      </w:pPr>
      <w:r>
        <w:rPr>
          <w:rFonts w:ascii="Times New Roman"/>
          <w:b/>
          <w:i w:val="false"/>
          <w:color w:val="000000"/>
        </w:rPr>
        <w:t xml:space="preserve"> Заключение проверки оформления заявления и досье для включения лекарственного средства в Казахстанский национальный лекарственный формуляр</w:t>
      </w:r>
    </w:p>
    <w:bookmarkEnd w:id="974"/>
    <w:bookmarkStart w:name="z1121" w:id="975"/>
    <w:p>
      <w:pPr>
        <w:spacing w:after="0"/>
        <w:ind w:left="0"/>
        <w:jc w:val="both"/>
      </w:pPr>
      <w:r>
        <w:rPr>
          <w:rFonts w:ascii="Times New Roman"/>
          <w:b w:val="false"/>
          <w:i w:val="false"/>
          <w:color w:val="000000"/>
          <w:sz w:val="28"/>
        </w:rPr>
        <w:t>
      1. Информация о заявителе:</w:t>
      </w:r>
    </w:p>
    <w:bookmarkEnd w:id="975"/>
    <w:bookmarkStart w:name="z1122" w:id="976"/>
    <w:p>
      <w:pPr>
        <w:spacing w:after="0"/>
        <w:ind w:left="0"/>
        <w:jc w:val="both"/>
      </w:pPr>
      <w:r>
        <w:rPr>
          <w:rFonts w:ascii="Times New Roman"/>
          <w:b w:val="false"/>
          <w:i w:val="false"/>
          <w:color w:val="000000"/>
          <w:sz w:val="28"/>
        </w:rPr>
        <w:t>
      1) наименование организации;</w:t>
      </w:r>
    </w:p>
    <w:bookmarkEnd w:id="976"/>
    <w:bookmarkStart w:name="z1123" w:id="977"/>
    <w:p>
      <w:pPr>
        <w:spacing w:after="0"/>
        <w:ind w:left="0"/>
        <w:jc w:val="both"/>
      </w:pPr>
      <w:r>
        <w:rPr>
          <w:rFonts w:ascii="Times New Roman"/>
          <w:b w:val="false"/>
          <w:i w:val="false"/>
          <w:color w:val="000000"/>
          <w:sz w:val="28"/>
        </w:rPr>
        <w:t>
      2) Ф.И.О. (при наличии) ответственного лица, должность;</w:t>
      </w:r>
    </w:p>
    <w:bookmarkEnd w:id="977"/>
    <w:bookmarkStart w:name="z1124" w:id="978"/>
    <w:p>
      <w:pPr>
        <w:spacing w:after="0"/>
        <w:ind w:left="0"/>
        <w:jc w:val="both"/>
      </w:pPr>
      <w:r>
        <w:rPr>
          <w:rFonts w:ascii="Times New Roman"/>
          <w:b w:val="false"/>
          <w:i w:val="false"/>
          <w:color w:val="000000"/>
          <w:sz w:val="28"/>
        </w:rPr>
        <w:t>
      место нахождения организации-заявителя (юридический адрес, фактический адрес);</w:t>
      </w:r>
    </w:p>
    <w:bookmarkEnd w:id="978"/>
    <w:bookmarkStart w:name="z1125" w:id="979"/>
    <w:p>
      <w:pPr>
        <w:spacing w:after="0"/>
        <w:ind w:left="0"/>
        <w:jc w:val="both"/>
      </w:pPr>
      <w:r>
        <w:rPr>
          <w:rFonts w:ascii="Times New Roman"/>
          <w:b w:val="false"/>
          <w:i w:val="false"/>
          <w:color w:val="000000"/>
          <w:sz w:val="28"/>
        </w:rPr>
        <w:t>
      3) БИН, банковские реквизиты;</w:t>
      </w:r>
    </w:p>
    <w:bookmarkEnd w:id="979"/>
    <w:bookmarkStart w:name="z1126" w:id="980"/>
    <w:p>
      <w:pPr>
        <w:spacing w:after="0"/>
        <w:ind w:left="0"/>
        <w:jc w:val="both"/>
      </w:pPr>
      <w:r>
        <w:rPr>
          <w:rFonts w:ascii="Times New Roman"/>
          <w:b w:val="false"/>
          <w:i w:val="false"/>
          <w:color w:val="000000"/>
          <w:sz w:val="28"/>
        </w:rPr>
        <w:t>
      4) номер телефона и (или) факса;</w:t>
      </w:r>
    </w:p>
    <w:bookmarkEnd w:id="980"/>
    <w:bookmarkStart w:name="z1127" w:id="981"/>
    <w:p>
      <w:pPr>
        <w:spacing w:after="0"/>
        <w:ind w:left="0"/>
        <w:jc w:val="both"/>
      </w:pPr>
      <w:r>
        <w:rPr>
          <w:rFonts w:ascii="Times New Roman"/>
          <w:b w:val="false"/>
          <w:i w:val="false"/>
          <w:color w:val="000000"/>
          <w:sz w:val="28"/>
        </w:rPr>
        <w:t>
      5) е-mail.</w:t>
      </w:r>
    </w:p>
    <w:bookmarkEnd w:id="981"/>
    <w:bookmarkStart w:name="z1128" w:id="982"/>
    <w:p>
      <w:pPr>
        <w:spacing w:after="0"/>
        <w:ind w:left="0"/>
        <w:jc w:val="both"/>
      </w:pPr>
      <w:r>
        <w:rPr>
          <w:rFonts w:ascii="Times New Roman"/>
          <w:b w:val="false"/>
          <w:i w:val="false"/>
          <w:color w:val="000000"/>
          <w:sz w:val="28"/>
        </w:rPr>
        <w:t>
      2. Данные по заявленному лекарственному средству (ЛС):</w:t>
      </w:r>
    </w:p>
    <w:bookmarkEnd w:id="982"/>
    <w:bookmarkStart w:name="z1129" w:id="983"/>
    <w:p>
      <w:pPr>
        <w:spacing w:after="0"/>
        <w:ind w:left="0"/>
        <w:jc w:val="both"/>
      </w:pPr>
      <w:r>
        <w:rPr>
          <w:rFonts w:ascii="Times New Roman"/>
          <w:b w:val="false"/>
          <w:i w:val="false"/>
          <w:color w:val="000000"/>
          <w:sz w:val="28"/>
        </w:rPr>
        <w:t>
      1) торговое наименование ЛС;</w:t>
      </w:r>
    </w:p>
    <w:bookmarkEnd w:id="983"/>
    <w:bookmarkStart w:name="z1130" w:id="984"/>
    <w:p>
      <w:pPr>
        <w:spacing w:after="0"/>
        <w:ind w:left="0"/>
        <w:jc w:val="both"/>
      </w:pPr>
      <w:r>
        <w:rPr>
          <w:rFonts w:ascii="Times New Roman"/>
          <w:b w:val="false"/>
          <w:i w:val="false"/>
          <w:color w:val="000000"/>
          <w:sz w:val="28"/>
        </w:rPr>
        <w:t>
      2) международное непатентованное наименование;</w:t>
      </w:r>
    </w:p>
    <w:bookmarkEnd w:id="984"/>
    <w:bookmarkStart w:name="z1131" w:id="985"/>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985"/>
    <w:bookmarkStart w:name="z1132" w:id="986"/>
    <w:p>
      <w:pPr>
        <w:spacing w:after="0"/>
        <w:ind w:left="0"/>
        <w:jc w:val="both"/>
      </w:pPr>
      <w:r>
        <w:rPr>
          <w:rFonts w:ascii="Times New Roman"/>
          <w:b w:val="false"/>
          <w:i w:val="false"/>
          <w:color w:val="000000"/>
          <w:sz w:val="28"/>
        </w:rPr>
        <w:t>
      4) лекарственная форма и дозировка, концентрация;</w:t>
      </w:r>
    </w:p>
    <w:bookmarkEnd w:id="986"/>
    <w:bookmarkStart w:name="z1133" w:id="987"/>
    <w:p>
      <w:pPr>
        <w:spacing w:after="0"/>
        <w:ind w:left="0"/>
        <w:jc w:val="both"/>
      </w:pPr>
      <w:r>
        <w:rPr>
          <w:rFonts w:ascii="Times New Roman"/>
          <w:b w:val="false"/>
          <w:i w:val="false"/>
          <w:color w:val="000000"/>
          <w:sz w:val="28"/>
        </w:rPr>
        <w:t>
      5) сведения о государственной регистрации заявленного ЛС в Республике Казахстан;</w:t>
      </w:r>
    </w:p>
    <w:bookmarkEnd w:id="987"/>
    <w:bookmarkStart w:name="z1134" w:id="988"/>
    <w:p>
      <w:pPr>
        <w:spacing w:after="0"/>
        <w:ind w:left="0"/>
        <w:jc w:val="both"/>
      </w:pPr>
      <w:r>
        <w:rPr>
          <w:rFonts w:ascii="Times New Roman"/>
          <w:b w:val="false"/>
          <w:i w:val="false"/>
          <w:color w:val="000000"/>
          <w:sz w:val="28"/>
        </w:rPr>
        <w:t>
      6) фармакологическое действие ЛС;</w:t>
      </w:r>
    </w:p>
    <w:bookmarkEnd w:id="988"/>
    <w:bookmarkStart w:name="z1135" w:id="989"/>
    <w:p>
      <w:pPr>
        <w:spacing w:after="0"/>
        <w:ind w:left="0"/>
        <w:jc w:val="both"/>
      </w:pPr>
      <w:r>
        <w:rPr>
          <w:rFonts w:ascii="Times New Roman"/>
          <w:b w:val="false"/>
          <w:i w:val="false"/>
          <w:color w:val="000000"/>
          <w:sz w:val="28"/>
        </w:rPr>
        <w:t>
      7) фармакологическая группа ЛС и АТХ код;</w:t>
      </w:r>
    </w:p>
    <w:bookmarkEnd w:id="989"/>
    <w:bookmarkStart w:name="z1136" w:id="990"/>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990"/>
    <w:bookmarkStart w:name="z1137" w:id="991"/>
    <w:p>
      <w:pPr>
        <w:spacing w:after="0"/>
        <w:ind w:left="0"/>
        <w:jc w:val="both"/>
      </w:pPr>
      <w:r>
        <w:rPr>
          <w:rFonts w:ascii="Times New Roman"/>
          <w:b w:val="false"/>
          <w:i w:val="false"/>
          <w:color w:val="000000"/>
          <w:sz w:val="28"/>
        </w:rPr>
        <w:t>
      9) способ применения.</w:t>
      </w:r>
    </w:p>
    <w:bookmarkEnd w:id="991"/>
    <w:bookmarkStart w:name="z1138" w:id="992"/>
    <w:p>
      <w:pPr>
        <w:spacing w:after="0"/>
        <w:ind w:left="0"/>
        <w:jc w:val="both"/>
      </w:pPr>
      <w:r>
        <w:rPr>
          <w:rFonts w:ascii="Times New Roman"/>
          <w:b w:val="false"/>
          <w:i w:val="false"/>
          <w:color w:val="000000"/>
          <w:sz w:val="28"/>
        </w:rPr>
        <w:t>
      3. Заключение по результатам проверки на полноту и правильность оформления представленных документов:</w:t>
      </w:r>
    </w:p>
    <w:bookmarkEnd w:id="992"/>
    <w:bookmarkStart w:name="z1139" w:id="993"/>
    <w:p>
      <w:pPr>
        <w:spacing w:after="0"/>
        <w:ind w:left="0"/>
        <w:jc w:val="both"/>
      </w:pPr>
      <w:r>
        <w:rPr>
          <w:rFonts w:ascii="Times New Roman"/>
          <w:b w:val="false"/>
          <w:i w:val="false"/>
          <w:color w:val="000000"/>
          <w:sz w:val="28"/>
        </w:rPr>
        <w:t>
      1) оценка полноты представленных документов и материалов;</w:t>
      </w:r>
    </w:p>
    <w:bookmarkEnd w:id="993"/>
    <w:bookmarkStart w:name="z1140" w:id="994"/>
    <w:p>
      <w:pPr>
        <w:spacing w:after="0"/>
        <w:ind w:left="0"/>
        <w:jc w:val="both"/>
      </w:pPr>
      <w:r>
        <w:rPr>
          <w:rFonts w:ascii="Times New Roman"/>
          <w:b w:val="false"/>
          <w:i w:val="false"/>
          <w:color w:val="000000"/>
          <w:sz w:val="28"/>
        </w:rPr>
        <w:t>
      2) оценка оформления заявления и представленных материалов;</w:t>
      </w:r>
    </w:p>
    <w:bookmarkEnd w:id="994"/>
    <w:bookmarkStart w:name="z1141" w:id="995"/>
    <w:p>
      <w:pPr>
        <w:spacing w:after="0"/>
        <w:ind w:left="0"/>
        <w:jc w:val="both"/>
      </w:pPr>
      <w:r>
        <w:rPr>
          <w:rFonts w:ascii="Times New Roman"/>
          <w:b w:val="false"/>
          <w:i w:val="false"/>
          <w:color w:val="000000"/>
          <w:sz w:val="28"/>
        </w:rPr>
        <w:t>
      3) оценка представления сведений согласно пункту 4 настоящих Правил;</w:t>
      </w:r>
    </w:p>
    <w:bookmarkEnd w:id="995"/>
    <w:bookmarkStart w:name="z1142" w:id="996"/>
    <w:p>
      <w:pPr>
        <w:spacing w:after="0"/>
        <w:ind w:left="0"/>
        <w:jc w:val="both"/>
      </w:pPr>
      <w:r>
        <w:rPr>
          <w:rFonts w:ascii="Times New Roman"/>
          <w:b w:val="false"/>
          <w:i w:val="false"/>
          <w:color w:val="000000"/>
          <w:sz w:val="28"/>
        </w:rPr>
        <w:t>
      4) соответствие между заявлением и материалами на бумажном носителе и в электронном виде.</w:t>
      </w:r>
    </w:p>
    <w:bookmarkEnd w:id="996"/>
    <w:bookmarkStart w:name="z1143" w:id="997"/>
    <w:p>
      <w:pPr>
        <w:spacing w:after="0"/>
        <w:ind w:left="0"/>
        <w:jc w:val="both"/>
      </w:pPr>
      <w:r>
        <w:rPr>
          <w:rFonts w:ascii="Times New Roman"/>
          <w:b w:val="false"/>
          <w:i w:val="false"/>
          <w:color w:val="000000"/>
          <w:sz w:val="28"/>
        </w:rPr>
        <w:t>
      4. Замечания</w:t>
      </w:r>
    </w:p>
    <w:bookmarkEnd w:id="9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45" w:id="998"/>
    <w:p>
      <w:pPr>
        <w:spacing w:after="0"/>
        <w:ind w:left="0"/>
        <w:jc w:val="left"/>
      </w:pPr>
      <w:r>
        <w:rPr>
          <w:rFonts w:ascii="Times New Roman"/>
          <w:b/>
          <w:i w:val="false"/>
          <w:color w:val="000000"/>
        </w:rPr>
        <w:t xml:space="preserve"> Решение об отказе в государственной регистрации, перерегистрации лекарственного средства или медицинского изделия, внесение изменений в регистрационное досье лекарственного средства или медицинского изделия</w:t>
      </w:r>
    </w:p>
    <w:bookmarkEnd w:id="9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отказе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отказе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 наименование государственного органа уведомляет Вас об отказе в регистрации, перерегистрации или внесении изменений в регистрационное досье и медицинском применении лекарственного средства (медицинского изделия) (нужное подчеркнуть) на территории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999"/>
          <w:p>
            <w:pPr>
              <w:spacing w:after="20"/>
              <w:ind w:left="20"/>
              <w:jc w:val="both"/>
            </w:pPr>
            <w:r>
              <w:rPr>
                <w:rFonts w:ascii="Times New Roman"/>
                <w:b w:val="false"/>
                <w:i w:val="false"/>
                <w:color w:val="000000"/>
                <w:sz w:val="20"/>
              </w:rPr>
              <w:t>
Ф.И.О (при его наличии) руководителя государственного органа (или уполномоченного лица)</w:t>
            </w:r>
          </w:p>
          <w:bookmarkEnd w:id="999"/>
          <w:p>
            <w:pPr>
              <w:spacing w:after="20"/>
              <w:ind w:left="20"/>
              <w:jc w:val="both"/>
            </w:pPr>
            <w:r>
              <w:rPr>
                <w:rFonts w:ascii="Times New Roman"/>
                <w:b w:val="false"/>
                <w:i w:val="false"/>
                <w:color w:val="000000"/>
                <w:sz w:val="20"/>
              </w:rPr>
              <w:t>
Скачать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Правилам</w:t>
            </w:r>
            <w:r>
              <w:br/>
            </w:r>
            <w:r>
              <w:rPr>
                <w:rFonts w:ascii="Times New Roman"/>
                <w:b w:val="false"/>
                <w:i w:val="false"/>
                <w:color w:val="000000"/>
                <w:sz w:val="20"/>
              </w:rPr>
              <w:t>по 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48" w:id="1000"/>
    <w:p>
      <w:pPr>
        <w:spacing w:after="0"/>
        <w:ind w:left="0"/>
        <w:jc w:val="both"/>
      </w:pPr>
      <w:r>
        <w:rPr>
          <w:rFonts w:ascii="Times New Roman"/>
          <w:b w:val="false"/>
          <w:i w:val="false"/>
          <w:color w:val="000000"/>
          <w:sz w:val="28"/>
        </w:rPr>
        <w:t>
      Форма</w:t>
      </w:r>
    </w:p>
    <w:bookmarkEnd w:id="1000"/>
    <w:bookmarkStart w:name="z1149" w:id="1001"/>
    <w:p>
      <w:pPr>
        <w:spacing w:after="0"/>
        <w:ind w:left="0"/>
        <w:jc w:val="both"/>
      </w:pPr>
      <w:r>
        <w:rPr>
          <w:rFonts w:ascii="Times New Roman"/>
          <w:b w:val="false"/>
          <w:i w:val="false"/>
          <w:color w:val="000000"/>
          <w:sz w:val="28"/>
        </w:rPr>
        <w:t>
      ____________________________________________________________</w:t>
      </w:r>
    </w:p>
    <w:bookmarkEnd w:id="1001"/>
    <w:bookmarkStart w:name="z1150" w:id="1002"/>
    <w:p>
      <w:pPr>
        <w:spacing w:after="0"/>
        <w:ind w:left="0"/>
        <w:jc w:val="both"/>
      </w:pPr>
      <w:r>
        <w:rPr>
          <w:rFonts w:ascii="Times New Roman"/>
          <w:b w:val="false"/>
          <w:i w:val="false"/>
          <w:color w:val="000000"/>
          <w:sz w:val="28"/>
        </w:rPr>
        <w:t>
      Наименование доверенного лица или компании, представительства от заявителя, уполномоченного проводить действия во время процедуры регистрации цены в Республике Казахстан</w:t>
      </w:r>
    </w:p>
    <w:bookmarkEnd w:id="1002"/>
    <w:p>
      <w:pPr>
        <w:spacing w:after="0"/>
        <w:ind w:left="0"/>
        <w:jc w:val="both"/>
      </w:pPr>
      <w:r>
        <w:rPr>
          <w:rFonts w:ascii="Times New Roman"/>
          <w:b/>
          <w:i w:val="false"/>
          <w:color w:val="000000"/>
          <w:sz w:val="28"/>
        </w:rPr>
        <w:t>МОТИВИРОВАННЫЙ ОТКАЗ В РЕГИСТРАЦИИ ЦЕНЫ ИЛИ ПЕРЕРЕГИСТРАЦИИ ЗАРЕГИСТРИРОВАННОЙ ЦЕНЫ В РАМКАХ ГОБМП И (ИЛИ) В СИСТЕМЕ</w:t>
      </w:r>
      <w:r>
        <w:rPr>
          <w:rFonts w:ascii="Times New Roman"/>
          <w:b/>
          <w:i w:val="false"/>
          <w:color w:val="000000"/>
          <w:sz w:val="28"/>
        </w:rPr>
        <w:t xml:space="preserve"> ОСМС</w:t>
      </w:r>
    </w:p>
    <w:bookmarkStart w:name="z1152" w:id="1003"/>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 При рассмотрении заявлений о регистрации цены или перерегистрации зарегистрированной цены на лекарственное средство в рамках ГОБМП и (или) в системе ОСМС, а именно:</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3" w:id="1004"/>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1004"/>
    <w:bookmarkStart w:name="z1154" w:id="1005"/>
    <w:p>
      <w:pPr>
        <w:spacing w:after="0"/>
        <w:ind w:left="0"/>
        <w:jc w:val="both"/>
      </w:pPr>
      <w:r>
        <w:rPr>
          <w:rFonts w:ascii="Times New Roman"/>
          <w:b w:val="false"/>
          <w:i w:val="false"/>
          <w:color w:val="000000"/>
          <w:sz w:val="28"/>
        </w:rPr>
        <w:t>
      (отметить нужное)</w:t>
      </w:r>
    </w:p>
    <w:bookmarkEnd w:id="10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максимальное значение трех минимальных цен из числа поданных в заявлении референтных стран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максимальное значение цен из числа поданных в заявлении референтных стран (В случае если количество референтных стран менее трех)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 рамках ГОБМП и (или) в системе ОСМС ввозимых ЛС для Республики Казахстан превышает значение цены для страны-производителя. (При отсутствии государственной регистрации ЛС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ЛС выше значения цен, указанных в предоставленных документах, подтверждающих цену ЛС (копия инвойса (накладной) или счет-фактуры) последнего ввоза за вычетом скидки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ЛС выше значения цен, указанных в предоставленных документах, подтверждающих цену ЛС в контракте или договоре о приобретении ЛС действующего на момент подачи заявления на регистрацию либо перерегистрацию зарегистрированной цены ЛС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ЛС отечественного производителя в рамках ГОБМП и (или) в системе ОСМС не превышает цен ЛС, реализуемых в других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5" w:id="1006"/>
    <w:p>
      <w:pPr>
        <w:spacing w:after="0"/>
        <w:ind w:left="0"/>
        <w:jc w:val="both"/>
      </w:pPr>
      <w:r>
        <w:rPr>
          <w:rFonts w:ascii="Times New Roman"/>
          <w:b w:val="false"/>
          <w:i w:val="false"/>
          <w:color w:val="000000"/>
          <w:sz w:val="28"/>
        </w:rPr>
        <w:t>
      Настоящим, в соответствии с пунктом 49, пунктом 51, а также пунктом 53 "Правил регулирования, формирования предельных цен и наценки на лекарственные средства" экспертная организация направляет мотивированный отказ в регистрации цены или перерегистрации зарегистрированной цены в рамках ГОБМП и (или) в системе ОСМС на перечисленные выше лекарственные средства.</w:t>
      </w:r>
    </w:p>
    <w:bookmarkEnd w:id="1006"/>
    <w:bookmarkStart w:name="z1156" w:id="1007"/>
    <w:p>
      <w:pPr>
        <w:spacing w:after="0"/>
        <w:ind w:left="0"/>
        <w:jc w:val="both"/>
      </w:pPr>
      <w:r>
        <w:rPr>
          <w:rFonts w:ascii="Times New Roman"/>
          <w:b w:val="false"/>
          <w:i w:val="false"/>
          <w:color w:val="000000"/>
          <w:sz w:val="28"/>
        </w:rPr>
        <w:t>
      ______________________________________________________________</w:t>
      </w:r>
    </w:p>
    <w:bookmarkEnd w:id="1007"/>
    <w:bookmarkStart w:name="z1157" w:id="1008"/>
    <w:p>
      <w:pPr>
        <w:spacing w:after="0"/>
        <w:ind w:left="0"/>
        <w:jc w:val="both"/>
      </w:pPr>
      <w:r>
        <w:rPr>
          <w:rFonts w:ascii="Times New Roman"/>
          <w:b w:val="false"/>
          <w:i w:val="false"/>
          <w:color w:val="000000"/>
          <w:sz w:val="28"/>
        </w:rPr>
        <w:t>
      ______________________________________________________________</w:t>
      </w:r>
    </w:p>
    <w:bookmarkEnd w:id="1008"/>
    <w:bookmarkStart w:name="z1158" w:id="1009"/>
    <w:p>
      <w:pPr>
        <w:spacing w:after="0"/>
        <w:ind w:left="0"/>
        <w:jc w:val="both"/>
      </w:pPr>
      <w:r>
        <w:rPr>
          <w:rFonts w:ascii="Times New Roman"/>
          <w:b w:val="false"/>
          <w:i w:val="false"/>
          <w:color w:val="000000"/>
          <w:sz w:val="28"/>
        </w:rPr>
        <w:t>
                   должность подпись ФИО (при наличии)</w:t>
      </w:r>
    </w:p>
    <w:bookmarkEnd w:id="10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60" w:id="1010"/>
    <w:p>
      <w:pPr>
        <w:spacing w:after="0"/>
        <w:ind w:left="0"/>
        <w:jc w:val="both"/>
      </w:pPr>
      <w:r>
        <w:rPr>
          <w:rFonts w:ascii="Times New Roman"/>
          <w:b w:val="false"/>
          <w:i w:val="false"/>
          <w:color w:val="000000"/>
          <w:sz w:val="28"/>
        </w:rPr>
        <w:t>
      Форма</w:t>
      </w:r>
    </w:p>
    <w:bookmarkEnd w:id="1010"/>
    <w:p>
      <w:pPr>
        <w:spacing w:after="0"/>
        <w:ind w:left="0"/>
        <w:jc w:val="both"/>
      </w:pPr>
      <w:bookmarkStart w:name="z1161" w:id="1011"/>
      <w:r>
        <w:rPr>
          <w:rFonts w:ascii="Times New Roman"/>
          <w:b w:val="false"/>
          <w:i w:val="false"/>
          <w:color w:val="000000"/>
          <w:sz w:val="28"/>
        </w:rPr>
        <w:t>
      ______________________________</w:t>
      </w:r>
    </w:p>
    <w:bookmarkEnd w:id="1011"/>
    <w:p>
      <w:pPr>
        <w:spacing w:after="0"/>
        <w:ind w:left="0"/>
        <w:jc w:val="both"/>
      </w:pPr>
      <w:r>
        <w:rPr>
          <w:rFonts w:ascii="Times New Roman"/>
          <w:b w:val="false"/>
          <w:i w:val="false"/>
          <w:color w:val="000000"/>
          <w:sz w:val="28"/>
        </w:rPr>
        <w:t>______________________________</w:t>
      </w:r>
    </w:p>
    <w:bookmarkStart w:name="z1162" w:id="1012"/>
    <w:p>
      <w:pPr>
        <w:spacing w:after="0"/>
        <w:ind w:left="0"/>
        <w:jc w:val="both"/>
      </w:pPr>
      <w:r>
        <w:rPr>
          <w:rFonts w:ascii="Times New Roman"/>
          <w:b w:val="false"/>
          <w:i w:val="false"/>
          <w:color w:val="000000"/>
          <w:sz w:val="28"/>
        </w:rPr>
        <w:t>
      Наименование доверенного лица или компании, представительства от заявителя, уполномоченного проводить действия во время процедуры регистрации, внесения изменения в цену производителя в Республике Казахстан</w:t>
      </w:r>
    </w:p>
    <w:bookmarkEnd w:id="1012"/>
    <w:bookmarkStart w:name="z1163" w:id="1013"/>
    <w:p>
      <w:pPr>
        <w:spacing w:after="0"/>
        <w:ind w:left="0"/>
        <w:jc w:val="left"/>
      </w:pPr>
      <w:r>
        <w:rPr>
          <w:rFonts w:ascii="Times New Roman"/>
          <w:b/>
          <w:i w:val="false"/>
          <w:color w:val="000000"/>
        </w:rPr>
        <w:t xml:space="preserve"> Мотивированный отказ в регистрации, внесении изменения в цену изделий медицинского назначения производителя в рамках гарантированного объема бесплатной медицинской помощи и (или) в системе обязательного социального медицинского страхования</w:t>
      </w:r>
    </w:p>
    <w:bookmarkEnd w:id="1013"/>
    <w:bookmarkStart w:name="z1164" w:id="1014"/>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1014"/>
    <w:bookmarkStart w:name="z1165" w:id="1015"/>
    <w:p>
      <w:pPr>
        <w:spacing w:after="0"/>
        <w:ind w:left="0"/>
        <w:jc w:val="both"/>
      </w:pPr>
      <w:r>
        <w:rPr>
          <w:rFonts w:ascii="Times New Roman"/>
          <w:b w:val="false"/>
          <w:i w:val="false"/>
          <w:color w:val="000000"/>
          <w:sz w:val="28"/>
        </w:rPr>
        <w:t>
      При рассмотрении заявлений о регистрации, внесении изменения в цену на изделие медицинского назначения в рамках ГОБМП и (или) в системе ОСМС, а именно:</w:t>
      </w:r>
    </w:p>
    <w:bookmarkEnd w:id="10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16"/>
          <w:p>
            <w:pPr>
              <w:spacing w:after="20"/>
              <w:ind w:left="20"/>
              <w:jc w:val="both"/>
            </w:pPr>
            <w:r>
              <w:rPr>
                <w:rFonts w:ascii="Times New Roman"/>
                <w:b w:val="false"/>
                <w:i w:val="false"/>
                <w:color w:val="000000"/>
                <w:sz w:val="20"/>
              </w:rPr>
              <w:t>
сотрудниками Экспертной организации было выявлено следующее:</w:t>
            </w:r>
          </w:p>
          <w:bookmarkEnd w:id="1016"/>
          <w:p>
            <w:pPr>
              <w:spacing w:after="20"/>
              <w:ind w:left="20"/>
              <w:jc w:val="both"/>
            </w:pPr>
            <w:r>
              <w:rPr>
                <w:rFonts w:ascii="Times New Roman"/>
                <w:b w:val="false"/>
                <w:i w:val="false"/>
                <w:color w:val="000000"/>
                <w:sz w:val="20"/>
              </w:rPr>
              <w:t>
</w:t>
            </w:r>
            <w:r>
              <w:rPr>
                <w:rFonts w:ascii="Times New Roman"/>
                <w:b w:val="false"/>
                <w:i w:val="false"/>
                <w:color w:val="000000"/>
                <w:sz w:val="20"/>
              </w:rPr>
              <w:t>(отметить нужное)</w:t>
            </w:r>
          </w:p>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ИМН отечественного производителя в рамках ГОБМП и (или) в системе ОСМС превышает цен ИМН, реализуемых в других странах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 превышает цену последнего закупа на веб-портале ТОО "СК-Фармация" за 12 месяцев, предшествующих дате подачи заявления на заявляемое ИМН;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 превышает цену последнего закупа на веб-портале государственных закупок за 12 месяцев, предшествующих дате подачи заявления на заявляемое ИМН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8" w:id="1017"/>
    <w:p>
      <w:pPr>
        <w:spacing w:after="0"/>
        <w:ind w:left="0"/>
        <w:jc w:val="both"/>
      </w:pPr>
      <w:r>
        <w:rPr>
          <w:rFonts w:ascii="Times New Roman"/>
          <w:b w:val="false"/>
          <w:i w:val="false"/>
          <w:color w:val="000000"/>
          <w:sz w:val="28"/>
        </w:rPr>
        <w:t>
      Примечание:</w:t>
      </w:r>
    </w:p>
    <w:bookmarkEnd w:id="1017"/>
    <w:bookmarkStart w:name="z1169" w:id="1018"/>
    <w:p>
      <w:pPr>
        <w:spacing w:after="0"/>
        <w:ind w:left="0"/>
        <w:jc w:val="both"/>
      </w:pPr>
      <w:r>
        <w:rPr>
          <w:rFonts w:ascii="Times New Roman"/>
          <w:b w:val="false"/>
          <w:i w:val="false"/>
          <w:color w:val="000000"/>
          <w:sz w:val="28"/>
        </w:rPr>
        <w:t>
      ____________________________________________________________________</w:t>
      </w:r>
    </w:p>
    <w:bookmarkEnd w:id="1018"/>
    <w:bookmarkStart w:name="z1170" w:id="1019"/>
    <w:p>
      <w:pPr>
        <w:spacing w:after="0"/>
        <w:ind w:left="0"/>
        <w:jc w:val="both"/>
      </w:pPr>
      <w:r>
        <w:rPr>
          <w:rFonts w:ascii="Times New Roman"/>
          <w:b w:val="false"/>
          <w:i w:val="false"/>
          <w:color w:val="000000"/>
          <w:sz w:val="28"/>
        </w:rPr>
        <w:t>
      ____________________________________________________________________</w:t>
      </w:r>
    </w:p>
    <w:bookmarkEnd w:id="1019"/>
    <w:bookmarkStart w:name="z1171" w:id="1020"/>
    <w:p>
      <w:pPr>
        <w:spacing w:after="0"/>
        <w:ind w:left="0"/>
        <w:jc w:val="both"/>
      </w:pPr>
      <w:r>
        <w:rPr>
          <w:rFonts w:ascii="Times New Roman"/>
          <w:b w:val="false"/>
          <w:i w:val="false"/>
          <w:color w:val="000000"/>
          <w:sz w:val="28"/>
        </w:rPr>
        <w:t>
      Настоящим, в соответствии с пунктом 12, 17, 20 "Правил регулирования, формирования предельных цен и наценки на медицинские изделия" экспертная организация направляет мотивированный отказ в регистрации, внесении изменения в цену производителя в рамках ГОБМП и (или) в системе ОСМС на перечисленные изделия медицинского назначения.</w:t>
      </w:r>
    </w:p>
    <w:bookmarkEnd w:id="1020"/>
    <w:p>
      <w:pPr>
        <w:spacing w:after="0"/>
        <w:ind w:left="0"/>
        <w:jc w:val="both"/>
      </w:pPr>
      <w:bookmarkStart w:name="z1172" w:id="1021"/>
      <w:r>
        <w:rPr>
          <w:rFonts w:ascii="Times New Roman"/>
          <w:b w:val="false"/>
          <w:i w:val="false"/>
          <w:color w:val="000000"/>
          <w:sz w:val="28"/>
        </w:rPr>
        <w:t>
      ________________ ______________ _________________________________________</w:t>
      </w:r>
    </w:p>
    <w:bookmarkEnd w:id="1021"/>
    <w:p>
      <w:pPr>
        <w:spacing w:after="0"/>
        <w:ind w:left="0"/>
        <w:jc w:val="both"/>
      </w:pPr>
      <w:r>
        <w:rPr>
          <w:rFonts w:ascii="Times New Roman"/>
          <w:b w:val="false"/>
          <w:i w:val="false"/>
          <w:color w:val="000000"/>
          <w:sz w:val="28"/>
        </w:rPr>
        <w:t xml:space="preserve">             должность       подпись                   Ф.И. 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74" w:id="1022"/>
    <w:p>
      <w:pPr>
        <w:spacing w:after="0"/>
        <w:ind w:left="0"/>
        <w:jc w:val="both"/>
      </w:pPr>
      <w:r>
        <w:rPr>
          <w:rFonts w:ascii="Times New Roman"/>
          <w:b w:val="false"/>
          <w:i w:val="false"/>
          <w:color w:val="000000"/>
          <w:sz w:val="28"/>
        </w:rPr>
        <w:t>
      Форма</w:t>
      </w:r>
    </w:p>
    <w:bookmarkEnd w:id="1022"/>
    <w:bookmarkStart w:name="z1175" w:id="1023"/>
    <w:p>
      <w:pPr>
        <w:spacing w:after="0"/>
        <w:ind w:left="0"/>
        <w:jc w:val="both"/>
      </w:pPr>
      <w:r>
        <w:rPr>
          <w:rFonts w:ascii="Times New Roman"/>
          <w:b w:val="false"/>
          <w:i w:val="false"/>
          <w:color w:val="000000"/>
          <w:sz w:val="28"/>
        </w:rPr>
        <w:t>
      ___________________________________________________________________</w:t>
      </w:r>
    </w:p>
    <w:bookmarkEnd w:id="1023"/>
    <w:bookmarkStart w:name="z1176" w:id="1024"/>
    <w:p>
      <w:pPr>
        <w:spacing w:after="0"/>
        <w:ind w:left="0"/>
        <w:jc w:val="both"/>
      </w:pPr>
      <w:r>
        <w:rPr>
          <w:rFonts w:ascii="Times New Roman"/>
          <w:b w:val="false"/>
          <w:i w:val="false"/>
          <w:color w:val="000000"/>
          <w:sz w:val="28"/>
        </w:rPr>
        <w:t>
      Наименование заявителя</w:t>
      </w:r>
    </w:p>
    <w:bookmarkEnd w:id="1024"/>
    <w:bookmarkStart w:name="z1177" w:id="1025"/>
    <w:p>
      <w:pPr>
        <w:spacing w:after="0"/>
        <w:ind w:left="0"/>
        <w:jc w:val="left"/>
      </w:pPr>
      <w:r>
        <w:rPr>
          <w:rFonts w:ascii="Times New Roman"/>
          <w:b/>
          <w:i w:val="false"/>
          <w:color w:val="000000"/>
        </w:rPr>
        <w:t xml:space="preserve"> Мотивированный отказ в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1025"/>
    <w:bookmarkStart w:name="z1178" w:id="1026"/>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1026"/>
    <w:bookmarkStart w:name="z1179" w:id="1027"/>
    <w:p>
      <w:pPr>
        <w:spacing w:after="0"/>
        <w:ind w:left="0"/>
        <w:jc w:val="both"/>
      </w:pPr>
      <w:r>
        <w:rPr>
          <w:rFonts w:ascii="Times New Roman"/>
          <w:b w:val="false"/>
          <w:i w:val="false"/>
          <w:color w:val="000000"/>
          <w:sz w:val="28"/>
        </w:rPr>
        <w:t>
      При рассмотрении заявлений о регистрации, внесения изменения в цену производителя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а именно:</w:t>
      </w:r>
    </w:p>
    <w:bookmarkEnd w:id="10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0" w:id="1028"/>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1028"/>
    <w:bookmarkStart w:name="z1181" w:id="1029"/>
    <w:p>
      <w:pPr>
        <w:spacing w:after="0"/>
        <w:ind w:left="0"/>
        <w:jc w:val="both"/>
      </w:pPr>
      <w:r>
        <w:rPr>
          <w:rFonts w:ascii="Times New Roman"/>
          <w:b w:val="false"/>
          <w:i w:val="false"/>
          <w:color w:val="000000"/>
          <w:sz w:val="28"/>
        </w:rPr>
        <w:t>
      (отметить нужное)</w:t>
      </w:r>
    </w:p>
    <w:bookmarkEnd w:id="1029"/>
    <w:bookmarkStart w:name="z1182" w:id="1030"/>
    <w:p>
      <w:pPr>
        <w:spacing w:after="0"/>
        <w:ind w:left="0"/>
        <w:jc w:val="both"/>
      </w:pPr>
      <w:r>
        <w:rPr>
          <w:rFonts w:ascii="Times New Roman"/>
          <w:b w:val="false"/>
          <w:i w:val="false"/>
          <w:color w:val="000000"/>
          <w:sz w:val="28"/>
        </w:rPr>
        <w:t>
      Предоставление документов в неполном объеме и (или) неполнота содержащихся в них сведений в соответствии с требованиями настоящих Правил.</w:t>
      </w:r>
    </w:p>
    <w:bookmarkEnd w:id="1030"/>
    <w:bookmarkStart w:name="z1183" w:id="1031"/>
    <w:p>
      <w:pPr>
        <w:spacing w:after="0"/>
        <w:ind w:left="0"/>
        <w:jc w:val="both"/>
      </w:pPr>
      <w:r>
        <w:rPr>
          <w:rFonts w:ascii="Times New Roman"/>
          <w:b w:val="false"/>
          <w:i w:val="false"/>
          <w:color w:val="000000"/>
          <w:sz w:val="28"/>
        </w:rPr>
        <w:t>
      Примечание:</w:t>
      </w:r>
    </w:p>
    <w:bookmarkEnd w:id="1031"/>
    <w:bookmarkStart w:name="z1184" w:id="1032"/>
    <w:p>
      <w:pPr>
        <w:spacing w:after="0"/>
        <w:ind w:left="0"/>
        <w:jc w:val="both"/>
      </w:pPr>
      <w:r>
        <w:rPr>
          <w:rFonts w:ascii="Times New Roman"/>
          <w:b w:val="false"/>
          <w:i w:val="false"/>
          <w:color w:val="000000"/>
          <w:sz w:val="28"/>
        </w:rPr>
        <w:t>
      _____________________________________________________</w:t>
      </w:r>
    </w:p>
    <w:bookmarkEnd w:id="1032"/>
    <w:bookmarkStart w:name="z1185" w:id="1033"/>
    <w:p>
      <w:pPr>
        <w:spacing w:after="0"/>
        <w:ind w:left="0"/>
        <w:jc w:val="both"/>
      </w:pPr>
      <w:r>
        <w:rPr>
          <w:rFonts w:ascii="Times New Roman"/>
          <w:b w:val="false"/>
          <w:i w:val="false"/>
          <w:color w:val="000000"/>
          <w:sz w:val="28"/>
        </w:rPr>
        <w:t>
      _____________________________________________________</w:t>
      </w:r>
    </w:p>
    <w:bookmarkEnd w:id="1033"/>
    <w:bookmarkStart w:name="z1186" w:id="1034"/>
    <w:p>
      <w:pPr>
        <w:spacing w:after="0"/>
        <w:ind w:left="0"/>
        <w:jc w:val="both"/>
      </w:pPr>
      <w:r>
        <w:rPr>
          <w:rFonts w:ascii="Times New Roman"/>
          <w:b w:val="false"/>
          <w:i w:val="false"/>
          <w:color w:val="000000"/>
          <w:sz w:val="28"/>
        </w:rPr>
        <w:t>
      Настоящим, в соответствии с пунктом 33 или 34 Правил регулирования, формирования предельных цен и наценки на медицинские изделия Экспертная организация направляет мотивированный отказ в регистрации, внесении изменения в цену производителя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на перечисленное выше медицинское изделие.</w:t>
      </w:r>
    </w:p>
    <w:bookmarkEnd w:id="1034"/>
    <w:p>
      <w:pPr>
        <w:spacing w:after="0"/>
        <w:ind w:left="0"/>
        <w:jc w:val="both"/>
      </w:pPr>
      <w:bookmarkStart w:name="z1187" w:id="1035"/>
      <w:r>
        <w:rPr>
          <w:rFonts w:ascii="Times New Roman"/>
          <w:b w:val="false"/>
          <w:i w:val="false"/>
          <w:color w:val="000000"/>
          <w:sz w:val="28"/>
        </w:rPr>
        <w:t>
      ________________ ______________ _________________________________________</w:t>
      </w:r>
    </w:p>
    <w:bookmarkEnd w:id="1035"/>
    <w:p>
      <w:pPr>
        <w:spacing w:after="0"/>
        <w:ind w:left="0"/>
        <w:jc w:val="both"/>
      </w:pPr>
      <w:r>
        <w:rPr>
          <w:rFonts w:ascii="Times New Roman"/>
          <w:b w:val="false"/>
          <w:i w:val="false"/>
          <w:color w:val="000000"/>
          <w:sz w:val="28"/>
        </w:rPr>
        <w:t xml:space="preserve">       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89" w:id="1036"/>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10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Охранный документ на изобретение или полезную модель оригинального лекарственного средства (предоставляется патентообладателем охранного документа в электронном формате), охранный документ на товарный знак (в электронном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от производителя (держателя регистрационного удостоверения)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Инструкция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общей характеристики лекарственного средства (ОХЛС)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(листок-вкладыш)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Инструкция ЛС оригинального (референтного) лекарственного препарата и проектов ОХЛП и Инструкция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 информацию о том,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биологического, биоаналогичного,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веществ, разработка лекарственного препарата в сравнений с оригиниальным (референтным) препаратом (в случае, если генерик), разработка производственного процесса, совместимость компонентов, излишки, стабильность,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производственных процессов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трех промышленных серии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 (при перерегистрации дополнительно копию нормативного документа по качеству, утвержденного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исследований (испытаний), научные публикации, отчеты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bookmarkStart w:name="z1190" w:id="1037"/>
    <w:p>
      <w:pPr>
        <w:spacing w:after="0"/>
        <w:ind w:left="0"/>
        <w:jc w:val="both"/>
      </w:pPr>
      <w:r>
        <w:rPr>
          <w:rFonts w:ascii="Times New Roman"/>
          <w:b w:val="false"/>
          <w:i w:val="false"/>
          <w:color w:val="000000"/>
          <w:sz w:val="28"/>
        </w:rPr>
        <w:t>
      Примечание:</w:t>
      </w:r>
    </w:p>
    <w:bookmarkEnd w:id="1037"/>
    <w:bookmarkStart w:name="z1191" w:id="1038"/>
    <w:p>
      <w:pPr>
        <w:spacing w:after="0"/>
        <w:ind w:left="0"/>
        <w:jc w:val="both"/>
      </w:pPr>
      <w:r>
        <w:rPr>
          <w:rFonts w:ascii="Times New Roman"/>
          <w:b w:val="false"/>
          <w:i w:val="false"/>
          <w:color w:val="000000"/>
          <w:sz w:val="28"/>
        </w:rPr>
        <w:t>
      * При перерегистрации осуществляемой в соответствии Правилами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предоставляются части I и II данного перечня.</w:t>
      </w:r>
    </w:p>
    <w:bookmarkEnd w:id="1038"/>
    <w:bookmarkStart w:name="z1192" w:id="1039"/>
    <w:p>
      <w:pPr>
        <w:spacing w:after="0"/>
        <w:ind w:left="0"/>
        <w:jc w:val="both"/>
      </w:pPr>
      <w:r>
        <w:rPr>
          <w:rFonts w:ascii="Times New Roman"/>
          <w:b w:val="false"/>
          <w:i w:val="false"/>
          <w:color w:val="000000"/>
          <w:sz w:val="28"/>
        </w:rPr>
        <w:t>
      ** Для фармакопейных методик предоставляются данные верификации.</w:t>
      </w:r>
    </w:p>
    <w:bookmarkEnd w:id="1039"/>
    <w:bookmarkStart w:name="z1193" w:id="1040"/>
    <w:p>
      <w:pPr>
        <w:spacing w:after="0"/>
        <w:ind w:left="0"/>
        <w:jc w:val="both"/>
      </w:pPr>
      <w:r>
        <w:rPr>
          <w:rFonts w:ascii="Times New Roman"/>
          <w:b w:val="false"/>
          <w:i w:val="false"/>
          <w:color w:val="000000"/>
          <w:sz w:val="28"/>
        </w:rPr>
        <w:t>
      ***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bookmarkEnd w:id="10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195" w:id="1041"/>
    <w:p>
      <w:pPr>
        <w:spacing w:after="0"/>
        <w:ind w:left="0"/>
        <w:jc w:val="left"/>
      </w:pPr>
      <w:r>
        <w:rPr>
          <w:rFonts w:ascii="Times New Roman"/>
          <w:b/>
          <w:i w:val="false"/>
          <w:color w:val="000000"/>
        </w:rPr>
        <w:t xml:space="preserve"> Перечень документов, предоставляемых для экспертизы в формате Общего технического документа</w:t>
      </w:r>
    </w:p>
    <w:bookmarkEnd w:id="10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 (при наличии) или Сертификат (регистрационное удостоверение) о регистрации в стране-производителе (нотариально засвидетельствованный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 или адрес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охранного документа на товарный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инструкция по медицинскому применению (листок-вкладыш), маркировка (цветные макеты):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с датой последнего пересмотра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общей характеристики лекарственного средства (ОХЛС), инструкции по медицинскому применению лекарственного средства (листок-вкладыш)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для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заявителя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 доказательство того,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модулей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биофармацевтических исследований и связанных с ними аналитических методов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исследований по клинической фармакологии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(Производители)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 (при использовании ВВ животного или человеческого происхождения предоставляется сертификаты вирусной, бактериологической и прионовой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 отчеты по валидации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(выведение)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однократном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многократном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токсикокинетическая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фертильность и раннее эмбриональное развитие, эмбрио-фетальное развитие; пренатальное и постнатальное развитие; исследования, на неполовозрелом потомстве с последующим наблюдением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исследования механизма действия, лекарственная зависимость, метаболиты, примеси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исследований (испытаний) в виде таблиц (название исследований с переводом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исследованиях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биодоступности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 (фармакодинамики) у здоровых добровольцев; отчет исследований фармакодинамики и фармакокинетики (фармакодинамики) у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пострегистрационном опыте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bookmarkStart w:name="z1196" w:id="1042"/>
    <w:p>
      <w:pPr>
        <w:spacing w:after="0"/>
        <w:ind w:left="0"/>
        <w:jc w:val="both"/>
      </w:pPr>
      <w:r>
        <w:rPr>
          <w:rFonts w:ascii="Times New Roman"/>
          <w:b w:val="false"/>
          <w:i w:val="false"/>
          <w:color w:val="000000"/>
          <w:sz w:val="28"/>
        </w:rPr>
        <w:t>
      Примечание:</w:t>
      </w:r>
    </w:p>
    <w:bookmarkEnd w:id="1042"/>
    <w:bookmarkStart w:name="z1197" w:id="1043"/>
    <w:p>
      <w:pPr>
        <w:spacing w:after="0"/>
        <w:ind w:left="0"/>
        <w:jc w:val="both"/>
      </w:pPr>
      <w:r>
        <w:rPr>
          <w:rFonts w:ascii="Times New Roman"/>
          <w:b w:val="false"/>
          <w:i w:val="false"/>
          <w:color w:val="000000"/>
          <w:sz w:val="28"/>
        </w:rPr>
        <w:t>
      * При перерегистрации лекарственного средства предоставляются модули 1-3. Закрытые части драг мастер - файла предоставляются по запросу экспертной организации в ходе экспертных работ.</w:t>
      </w:r>
    </w:p>
    <w:bookmarkEnd w:id="1043"/>
    <w:bookmarkStart w:name="z1198" w:id="1044"/>
    <w:p>
      <w:pPr>
        <w:spacing w:after="0"/>
        <w:ind w:left="0"/>
        <w:jc w:val="both"/>
      </w:pPr>
      <w:r>
        <w:rPr>
          <w:rFonts w:ascii="Times New Roman"/>
          <w:b w:val="false"/>
          <w:i w:val="false"/>
          <w:color w:val="000000"/>
          <w:sz w:val="28"/>
        </w:rPr>
        <w:t>
      ** При перерегистрации предоставляются результаты стабильности, сертификаты качества (сертификат анализа, протокол испытании) для серий, произведенных в пострегистрационный период активной фармацевтической субстанции и (или) лекарственного препарата. Если отдельные части документации не включены в досье, в соответствующем разделе необходимо представить обоснование.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bookmarkEnd w:id="1044"/>
    <w:bookmarkStart w:name="z1199" w:id="1045"/>
    <w:p>
      <w:pPr>
        <w:spacing w:after="0"/>
        <w:ind w:left="0"/>
        <w:jc w:val="both"/>
      </w:pPr>
      <w:r>
        <w:rPr>
          <w:rFonts w:ascii="Times New Roman"/>
          <w:b w:val="false"/>
          <w:i w:val="false"/>
          <w:color w:val="000000"/>
          <w:sz w:val="28"/>
        </w:rPr>
        <w:t>
      *** Для фармакопейных методик предоставляются данные верификации.</w:t>
      </w:r>
    </w:p>
    <w:bookmarkEnd w:id="1045"/>
    <w:bookmarkStart w:name="z1200" w:id="1046"/>
    <w:p>
      <w:pPr>
        <w:spacing w:after="0"/>
        <w:ind w:left="0"/>
        <w:jc w:val="both"/>
      </w:pPr>
      <w:r>
        <w:rPr>
          <w:rFonts w:ascii="Times New Roman"/>
          <w:b w:val="false"/>
          <w:i w:val="false"/>
          <w:color w:val="000000"/>
          <w:sz w:val="28"/>
        </w:rPr>
        <w:t>
      ****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w:t>
      </w:r>
    </w:p>
    <w:bookmarkEnd w:id="1046"/>
    <w:bookmarkStart w:name="z1201" w:id="1047"/>
    <w:p>
      <w:pPr>
        <w:spacing w:after="0"/>
        <w:ind w:left="0"/>
        <w:jc w:val="both"/>
      </w:pPr>
      <w:r>
        <w:rPr>
          <w:rFonts w:ascii="Times New Roman"/>
          <w:b w:val="false"/>
          <w:i w:val="false"/>
          <w:color w:val="000000"/>
          <w:sz w:val="28"/>
        </w:rPr>
        <w:t>
      ***** для каждого клинического исследования (в т.ч. исследования биоэквивалентности) предоставляются: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bookmarkEnd w:id="10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203" w:id="1048"/>
    <w:p>
      <w:pPr>
        <w:spacing w:after="0"/>
        <w:ind w:left="0"/>
        <w:jc w:val="left"/>
      </w:pPr>
      <w:r>
        <w:rPr>
          <w:rFonts w:ascii="Times New Roman"/>
          <w:b/>
          <w:i w:val="false"/>
          <w:color w:val="000000"/>
        </w:rPr>
        <w:t xml:space="preserve"> Перечень предоставляемых материалов регистрационного досье в зависимости от вида лекарственного средства</w:t>
      </w:r>
    </w:p>
    <w:bookmarkEnd w:id="1048"/>
    <w:bookmarkStart w:name="z1204" w:id="1049"/>
    <w:p>
      <w:pPr>
        <w:spacing w:after="0"/>
        <w:ind w:left="0"/>
        <w:jc w:val="both"/>
      </w:pPr>
      <w:r>
        <w:rPr>
          <w:rFonts w:ascii="Times New Roman"/>
          <w:b w:val="false"/>
          <w:i w:val="false"/>
          <w:color w:val="000000"/>
          <w:sz w:val="28"/>
        </w:rPr>
        <w:t>
      1. Для экспертизы при государственной регистрации оригинального лекарственного средства и его новых лекарственных форм, в том числе иммунобиологического препарата предоставляются полный комплект регистрационного досье.</w:t>
      </w:r>
    </w:p>
    <w:bookmarkEnd w:id="1049"/>
    <w:bookmarkStart w:name="z1205" w:id="1050"/>
    <w:p>
      <w:pPr>
        <w:spacing w:after="0"/>
        <w:ind w:left="0"/>
        <w:jc w:val="both"/>
      </w:pPr>
      <w:r>
        <w:rPr>
          <w:rFonts w:ascii="Times New Roman"/>
          <w:b w:val="false"/>
          <w:i w:val="false"/>
          <w:color w:val="000000"/>
          <w:sz w:val="28"/>
        </w:rPr>
        <w:t>
      На момент подачи заявления на экспертизу лекарственного средства предоставляется регистрационное досье с данными клинических исследований I – III фазы.</w:t>
      </w:r>
    </w:p>
    <w:bookmarkEnd w:id="1050"/>
    <w:bookmarkStart w:name="z1206" w:id="1051"/>
    <w:p>
      <w:pPr>
        <w:spacing w:after="0"/>
        <w:ind w:left="0"/>
        <w:jc w:val="both"/>
      </w:pPr>
      <w:r>
        <w:rPr>
          <w:rFonts w:ascii="Times New Roman"/>
          <w:b w:val="false"/>
          <w:i w:val="false"/>
          <w:color w:val="000000"/>
          <w:sz w:val="28"/>
        </w:rPr>
        <w:t>
      2. Воспроизведенный лекарственный препарат</w:t>
      </w:r>
    </w:p>
    <w:bookmarkEnd w:id="1051"/>
    <w:bookmarkStart w:name="z1207" w:id="1052"/>
    <w:p>
      <w:pPr>
        <w:spacing w:after="0"/>
        <w:ind w:left="0"/>
        <w:jc w:val="both"/>
      </w:pPr>
      <w:r>
        <w:rPr>
          <w:rFonts w:ascii="Times New Roman"/>
          <w:b w:val="false"/>
          <w:i w:val="false"/>
          <w:color w:val="000000"/>
          <w:sz w:val="28"/>
        </w:rPr>
        <w:t>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bookmarkEnd w:id="1052"/>
    <w:bookmarkStart w:name="z1208" w:id="1053"/>
    <w:p>
      <w:pPr>
        <w:spacing w:after="0"/>
        <w:ind w:left="0"/>
        <w:jc w:val="both"/>
      </w:pPr>
      <w:r>
        <w:rPr>
          <w:rFonts w:ascii="Times New Roman"/>
          <w:b w:val="false"/>
          <w:i w:val="false"/>
          <w:color w:val="000000"/>
          <w:sz w:val="28"/>
        </w:rPr>
        <w:t>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предоставляются результаты исследований в соответствии с Правилами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года № 85.</w:t>
      </w:r>
    </w:p>
    <w:bookmarkEnd w:id="1053"/>
    <w:bookmarkStart w:name="z1209" w:id="1054"/>
    <w:p>
      <w:pPr>
        <w:spacing w:after="0"/>
        <w:ind w:left="0"/>
        <w:jc w:val="both"/>
      </w:pPr>
      <w:r>
        <w:rPr>
          <w:rFonts w:ascii="Times New Roman"/>
          <w:b w:val="false"/>
          <w:i w:val="false"/>
          <w:color w:val="000000"/>
          <w:sz w:val="28"/>
        </w:rPr>
        <w:t>
      В Модуле 1 или Части I Перечня заявитель предоставляет резюме (до 5 страниц) обоснований и фактов, показывающих, что лекарственный препарат является воспроизведенным лекарственным препаратом соответствующего оригинального лекарственного препарата. Указанное резюме содержит информацию о препарате, его качественном составе и количественном содержании в нем активного вещества, его лекарственной форме и профиле безопасности и (или) эффективности его активного вещества по сравнению с активным веществом оригинального препарата, а также сведения о биологической доступности и биоэквивалентности данного препарата.</w:t>
      </w:r>
    </w:p>
    <w:bookmarkEnd w:id="1054"/>
    <w:bookmarkStart w:name="z1210" w:id="1055"/>
    <w:p>
      <w:pPr>
        <w:spacing w:after="0"/>
        <w:ind w:left="0"/>
        <w:jc w:val="both"/>
      </w:pPr>
      <w:r>
        <w:rPr>
          <w:rFonts w:ascii="Times New Roman"/>
          <w:b w:val="false"/>
          <w:i w:val="false"/>
          <w:color w:val="000000"/>
          <w:sz w:val="28"/>
        </w:rPr>
        <w:t>
      3. Гибридный лекарственный препарат</w:t>
      </w:r>
    </w:p>
    <w:bookmarkEnd w:id="1055"/>
    <w:bookmarkStart w:name="z1211" w:id="1056"/>
    <w:p>
      <w:pPr>
        <w:spacing w:after="0"/>
        <w:ind w:left="0"/>
        <w:jc w:val="both"/>
      </w:pPr>
      <w:r>
        <w:rPr>
          <w:rFonts w:ascii="Times New Roman"/>
          <w:b w:val="false"/>
          <w:i w:val="false"/>
          <w:color w:val="000000"/>
          <w:sz w:val="28"/>
        </w:rPr>
        <w:t>
      Для государственной регистрации гибридного лекарственного препарата предоставляют следующие данные:</w:t>
      </w:r>
    </w:p>
    <w:bookmarkEnd w:id="1056"/>
    <w:bookmarkStart w:name="z1212" w:id="1057"/>
    <w:p>
      <w:pPr>
        <w:spacing w:after="0"/>
        <w:ind w:left="0"/>
        <w:jc w:val="both"/>
      </w:pPr>
      <w:r>
        <w:rPr>
          <w:rFonts w:ascii="Times New Roman"/>
          <w:b w:val="false"/>
          <w:i w:val="false"/>
          <w:color w:val="000000"/>
          <w:sz w:val="28"/>
        </w:rPr>
        <w:t>
      В Модуле 1 или Части I Перечня заявитель предоставляет краткую информацию, обобщающую обоснования и факты, что лекарственный препарат, является гибридным по отношению к соответствующему оригинальному препарату. Обобщение содержит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оригинальным препаратом, а также, при необходимости, сведения о биодоступности и биоэквивалентности данного препарата.</w:t>
      </w:r>
    </w:p>
    <w:bookmarkEnd w:id="1057"/>
    <w:bookmarkStart w:name="z1213" w:id="1058"/>
    <w:p>
      <w:pPr>
        <w:spacing w:after="0"/>
        <w:ind w:left="0"/>
        <w:jc w:val="both"/>
      </w:pPr>
      <w:r>
        <w:rPr>
          <w:rFonts w:ascii="Times New Roman"/>
          <w:b w:val="false"/>
          <w:i w:val="false"/>
          <w:color w:val="000000"/>
          <w:sz w:val="28"/>
        </w:rPr>
        <w:t>
      В определенных случаях требуется план управления рисками.</w:t>
      </w:r>
    </w:p>
    <w:bookmarkEnd w:id="1058"/>
    <w:bookmarkStart w:name="z1214" w:id="1059"/>
    <w:p>
      <w:pPr>
        <w:spacing w:after="0"/>
        <w:ind w:left="0"/>
        <w:jc w:val="both"/>
      </w:pPr>
      <w:r>
        <w:rPr>
          <w:rFonts w:ascii="Times New Roman"/>
          <w:b w:val="false"/>
          <w:i w:val="false"/>
          <w:color w:val="000000"/>
          <w:sz w:val="28"/>
        </w:rPr>
        <w:t>
      В случае отсутствия определенных элементов представляется обоснование их отсутствия в соответствующем разделе.</w:t>
      </w:r>
    </w:p>
    <w:bookmarkEnd w:id="1059"/>
    <w:bookmarkStart w:name="z1215" w:id="1060"/>
    <w:p>
      <w:pPr>
        <w:spacing w:after="0"/>
        <w:ind w:left="0"/>
        <w:jc w:val="both"/>
      </w:pPr>
      <w:r>
        <w:rPr>
          <w:rFonts w:ascii="Times New Roman"/>
          <w:b w:val="false"/>
          <w:i w:val="false"/>
          <w:color w:val="000000"/>
          <w:sz w:val="28"/>
        </w:rPr>
        <w:t>
      В обзоре доклинических и клинических данных уделяется особое внимание следующим элементам:</w:t>
      </w:r>
    </w:p>
    <w:bookmarkEnd w:id="1060"/>
    <w:bookmarkStart w:name="z1216" w:id="1061"/>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возможных продуктов разложения, образующихся при хранении) в сериях препарата, который подлежит реализации на фармацевтическом рынке;</w:t>
      </w:r>
    </w:p>
    <w:bookmarkEnd w:id="1061"/>
    <w:bookmarkStart w:name="z1217" w:id="1062"/>
    <w:p>
      <w:pPr>
        <w:spacing w:after="0"/>
        <w:ind w:left="0"/>
        <w:jc w:val="both"/>
      </w:pPr>
      <w:r>
        <w:rPr>
          <w:rFonts w:ascii="Times New Roman"/>
          <w:b w:val="false"/>
          <w:i w:val="false"/>
          <w:color w:val="000000"/>
          <w:sz w:val="28"/>
        </w:rPr>
        <w:t>
      обновление литературных публикаций по активному веществу в рамках настоящей заявки на регистрацию; данное требование выполняется путем ссылок на статьи в рецензируемых журналах;</w:t>
      </w:r>
    </w:p>
    <w:bookmarkEnd w:id="1062"/>
    <w:bookmarkStart w:name="z1218" w:id="1063"/>
    <w:p>
      <w:pPr>
        <w:spacing w:after="0"/>
        <w:ind w:left="0"/>
        <w:jc w:val="both"/>
      </w:pPr>
      <w:r>
        <w:rPr>
          <w:rFonts w:ascii="Times New Roman"/>
          <w:b w:val="false"/>
          <w:i w:val="false"/>
          <w:color w:val="000000"/>
          <w:sz w:val="28"/>
        </w:rPr>
        <w:t>
      каждый пункт в общей характеристике лекарственного препарата, ранее не известный или вытекающий из характеристик препарата и (или) его терапевтической группы, проанализировать в доклинических и клинических обзорах (резюме и подкрепить доказательствами из опубликованной литературы и (или) из результатов дополнительных исследований;</w:t>
      </w:r>
    </w:p>
    <w:bookmarkEnd w:id="1063"/>
    <w:bookmarkStart w:name="z1219" w:id="1064"/>
    <w:p>
      <w:pPr>
        <w:spacing w:after="0"/>
        <w:ind w:left="0"/>
        <w:jc w:val="both"/>
      </w:pPr>
      <w:r>
        <w:rPr>
          <w:rFonts w:ascii="Times New Roman"/>
          <w:b w:val="false"/>
          <w:i w:val="false"/>
          <w:color w:val="000000"/>
          <w:sz w:val="28"/>
        </w:rPr>
        <w:t>
      Представить дополнительную информацию, доказывающую, что профили безопасности и (или) эффективности заявленного препарата не отличаются от таковых у референтного препарата (резюме собственных доклинических и (или) клинических исследований).</w:t>
      </w:r>
    </w:p>
    <w:bookmarkEnd w:id="1064"/>
    <w:bookmarkStart w:name="z1220" w:id="1065"/>
    <w:p>
      <w:pPr>
        <w:spacing w:after="0"/>
        <w:ind w:left="0"/>
        <w:jc w:val="both"/>
      </w:pPr>
      <w:r>
        <w:rPr>
          <w:rFonts w:ascii="Times New Roman"/>
          <w:b w:val="false"/>
          <w:i w:val="false"/>
          <w:color w:val="000000"/>
          <w:sz w:val="28"/>
        </w:rPr>
        <w:t>
      Результаты доклинических и (или) клинических исследований гибридного лекарственного препарата включает в соответствующие разделы Модулей 4 и 5 или Части III, IV Перечня.</w:t>
      </w:r>
    </w:p>
    <w:bookmarkEnd w:id="1065"/>
    <w:bookmarkStart w:name="z1221" w:id="1066"/>
    <w:p>
      <w:pPr>
        <w:spacing w:after="0"/>
        <w:ind w:left="0"/>
        <w:jc w:val="both"/>
      </w:pPr>
      <w:r>
        <w:rPr>
          <w:rFonts w:ascii="Times New Roman"/>
          <w:b w:val="false"/>
          <w:i w:val="false"/>
          <w:color w:val="000000"/>
          <w:sz w:val="28"/>
        </w:rPr>
        <w:t>
      Проведение дополнительных исследований, необходимых для воспроизведенных лекарственных препаратов и гибридных препаратов:</w:t>
      </w:r>
    </w:p>
    <w:bookmarkEnd w:id="1066"/>
    <w:bookmarkStart w:name="z1222" w:id="1067"/>
    <w:p>
      <w:pPr>
        <w:spacing w:after="0"/>
        <w:ind w:left="0"/>
        <w:jc w:val="both"/>
      </w:pPr>
      <w:r>
        <w:rPr>
          <w:rFonts w:ascii="Times New Roman"/>
          <w:b w:val="false"/>
          <w:i w:val="false"/>
          <w:color w:val="000000"/>
          <w:sz w:val="28"/>
        </w:rPr>
        <w:t>
      1) различные соли (сложные) эфиры (комплексы) их производные (с одной и той же активной частью молекулы) предоставляют доказательства того, что нет никаких изменений в фармакокинетике активной части молекулы, фармакодинамике и (или) токсичности, которые существенно влияют на профиль безопасности (эффективности) (иначе рассматривается как новое активное вещество);</w:t>
      </w:r>
    </w:p>
    <w:bookmarkEnd w:id="1067"/>
    <w:bookmarkStart w:name="z1223" w:id="1068"/>
    <w:p>
      <w:pPr>
        <w:spacing w:after="0"/>
        <w:ind w:left="0"/>
        <w:jc w:val="both"/>
      </w:pPr>
      <w:r>
        <w:rPr>
          <w:rFonts w:ascii="Times New Roman"/>
          <w:b w:val="false"/>
          <w:i w:val="false"/>
          <w:color w:val="000000"/>
          <w:sz w:val="28"/>
        </w:rPr>
        <w:t>
      2) другой способ применения (другая) лекарственная форма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новый путь введения иная лекарственная форма (при том же способе введения) предоставляют клинические данные (безопасность эффективность), исследования фармакокинетики, соответствующие доклинические данные (например, местная переносимость), если это применимо;</w:t>
      </w:r>
    </w:p>
    <w:bookmarkEnd w:id="1068"/>
    <w:bookmarkStart w:name="z1224" w:id="1069"/>
    <w:p>
      <w:pPr>
        <w:spacing w:after="0"/>
        <w:ind w:left="0"/>
        <w:jc w:val="both"/>
      </w:pPr>
      <w:r>
        <w:rPr>
          <w:rFonts w:ascii="Times New Roman"/>
          <w:b w:val="false"/>
          <w:i w:val="false"/>
          <w:color w:val="000000"/>
          <w:sz w:val="28"/>
        </w:rPr>
        <w:t>
      3) другая дозировка при том же пути введения (лекарственной форме) и показаниям к применению предоставляют исследования сравнительной биодоступности;</w:t>
      </w:r>
    </w:p>
    <w:bookmarkEnd w:id="1069"/>
    <w:bookmarkStart w:name="z1225" w:id="1070"/>
    <w:p>
      <w:pPr>
        <w:spacing w:after="0"/>
        <w:ind w:left="0"/>
        <w:jc w:val="both"/>
      </w:pPr>
      <w:r>
        <w:rPr>
          <w:rFonts w:ascii="Times New Roman"/>
          <w:b w:val="false"/>
          <w:i w:val="false"/>
          <w:color w:val="000000"/>
          <w:sz w:val="28"/>
        </w:rPr>
        <w:t>
      4) сверхбиодоступные препараты при сохранении интервала дозирования, но со снижением дозы, предназначенные для достижения сходной концентрации в плазме (крови) предоставляют исследования сравнительной биодоступности.</w:t>
      </w:r>
    </w:p>
    <w:bookmarkEnd w:id="1070"/>
    <w:bookmarkStart w:name="z1226" w:id="1071"/>
    <w:p>
      <w:pPr>
        <w:spacing w:after="0"/>
        <w:ind w:left="0"/>
        <w:jc w:val="both"/>
      </w:pPr>
      <w:r>
        <w:rPr>
          <w:rFonts w:ascii="Times New Roman"/>
          <w:b w:val="false"/>
          <w:i w:val="false"/>
          <w:color w:val="000000"/>
          <w:sz w:val="28"/>
        </w:rPr>
        <w:t>
      4. Биологические препараты</w:t>
      </w:r>
    </w:p>
    <w:bookmarkEnd w:id="1071"/>
    <w:bookmarkStart w:name="z1227" w:id="1072"/>
    <w:p>
      <w:pPr>
        <w:spacing w:after="0"/>
        <w:ind w:left="0"/>
        <w:jc w:val="both"/>
      </w:pPr>
      <w:r>
        <w:rPr>
          <w:rFonts w:ascii="Times New Roman"/>
          <w:b w:val="false"/>
          <w:i w:val="false"/>
          <w:color w:val="000000"/>
          <w:sz w:val="28"/>
        </w:rPr>
        <w:t>
      1) Для лекарственных препаратов, полученных из крови или плазмы человека заявитель предоставляет полное регистрационное досье лекарственного препарата, которое сопровождается приложением отдельного мастер-файла на плазму.</w:t>
      </w:r>
    </w:p>
    <w:bookmarkEnd w:id="1072"/>
    <w:bookmarkStart w:name="z1228" w:id="1073"/>
    <w:p>
      <w:pPr>
        <w:spacing w:after="0"/>
        <w:ind w:left="0"/>
        <w:jc w:val="both"/>
      </w:pPr>
      <w:r>
        <w:rPr>
          <w:rFonts w:ascii="Times New Roman"/>
          <w:b w:val="false"/>
          <w:i w:val="false"/>
          <w:color w:val="000000"/>
          <w:sz w:val="28"/>
        </w:rPr>
        <w:t>
      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bookmarkEnd w:id="1073"/>
    <w:bookmarkStart w:name="z1229" w:id="1074"/>
    <w:p>
      <w:pPr>
        <w:spacing w:after="0"/>
        <w:ind w:left="0"/>
        <w:jc w:val="both"/>
      </w:pPr>
      <w:r>
        <w:rPr>
          <w:rFonts w:ascii="Times New Roman"/>
          <w:b w:val="false"/>
          <w:i w:val="false"/>
          <w:color w:val="000000"/>
          <w:sz w:val="28"/>
        </w:rPr>
        <w:t>
      каждый центр или учреждение, фракционирующие (перерабатывающие) плазму человека подготавливают и поддерживают в обновленном состоянии набор подробной значимой информации, указанной в мастер-файле на плазму крови;</w:t>
      </w:r>
    </w:p>
    <w:bookmarkEnd w:id="1074"/>
    <w:bookmarkStart w:name="z1230" w:id="1075"/>
    <w:p>
      <w:pPr>
        <w:spacing w:after="0"/>
        <w:ind w:left="0"/>
        <w:jc w:val="both"/>
      </w:pPr>
      <w:r>
        <w:rPr>
          <w:rFonts w:ascii="Times New Roman"/>
          <w:b w:val="false"/>
          <w:i w:val="false"/>
          <w:color w:val="000000"/>
          <w:sz w:val="28"/>
        </w:rPr>
        <w:t>
      если регистрационное досье относится к компоненту, полученному из плазмы, то для использованной плазмы в качестве исходного материала (сырья) предусматривается ссылка на мастер-файл владельца.</w:t>
      </w:r>
    </w:p>
    <w:bookmarkEnd w:id="1075"/>
    <w:bookmarkStart w:name="z1231" w:id="1076"/>
    <w:p>
      <w:pPr>
        <w:spacing w:after="0"/>
        <w:ind w:left="0"/>
        <w:jc w:val="both"/>
      </w:pPr>
      <w:r>
        <w:rPr>
          <w:rFonts w:ascii="Times New Roman"/>
          <w:b w:val="false"/>
          <w:i w:val="false"/>
          <w:color w:val="000000"/>
          <w:sz w:val="28"/>
        </w:rPr>
        <w:t>
      Мастер-файл владельца содержит следующую информацию о плазме, использованной как исходный материал (сырье):</w:t>
      </w:r>
    </w:p>
    <w:bookmarkEnd w:id="1076"/>
    <w:bookmarkStart w:name="z1232" w:id="1077"/>
    <w:p>
      <w:pPr>
        <w:spacing w:after="0"/>
        <w:ind w:left="0"/>
        <w:jc w:val="both"/>
      </w:pPr>
      <w:r>
        <w:rPr>
          <w:rFonts w:ascii="Times New Roman"/>
          <w:b w:val="false"/>
          <w:i w:val="false"/>
          <w:color w:val="000000"/>
          <w:sz w:val="28"/>
        </w:rPr>
        <w:t>
      происхождение плазмы:</w:t>
      </w:r>
    </w:p>
    <w:bookmarkEnd w:id="1077"/>
    <w:bookmarkStart w:name="z1233" w:id="1078"/>
    <w:p>
      <w:pPr>
        <w:spacing w:after="0"/>
        <w:ind w:left="0"/>
        <w:jc w:val="both"/>
      </w:pPr>
      <w:r>
        <w:rPr>
          <w:rFonts w:ascii="Times New Roman"/>
          <w:b w:val="false"/>
          <w:i w:val="false"/>
          <w:color w:val="000000"/>
          <w:sz w:val="28"/>
        </w:rP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bookmarkEnd w:id="1078"/>
    <w:bookmarkStart w:name="z1234" w:id="1079"/>
    <w:p>
      <w:pPr>
        <w:spacing w:after="0"/>
        <w:ind w:left="0"/>
        <w:jc w:val="both"/>
      </w:pPr>
      <w:r>
        <w:rPr>
          <w:rFonts w:ascii="Times New Roman"/>
          <w:b w:val="false"/>
          <w:i w:val="false"/>
          <w:color w:val="000000"/>
          <w:sz w:val="28"/>
        </w:rPr>
        <w:t>
      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bookmarkEnd w:id="1079"/>
    <w:bookmarkStart w:name="z1235" w:id="1080"/>
    <w:p>
      <w:pPr>
        <w:spacing w:after="0"/>
        <w:ind w:left="0"/>
        <w:jc w:val="both"/>
      </w:pPr>
      <w:r>
        <w:rPr>
          <w:rFonts w:ascii="Times New Roman"/>
          <w:b w:val="false"/>
          <w:i w:val="false"/>
          <w:color w:val="000000"/>
          <w:sz w:val="28"/>
        </w:rPr>
        <w:t>
      критерии отбора (исключения) доноров крови (плазмы);</w:t>
      </w:r>
    </w:p>
    <w:bookmarkEnd w:id="1080"/>
    <w:bookmarkStart w:name="z1236" w:id="1081"/>
    <w:p>
      <w:pPr>
        <w:spacing w:after="0"/>
        <w:ind w:left="0"/>
        <w:jc w:val="both"/>
      </w:pPr>
      <w:r>
        <w:rPr>
          <w:rFonts w:ascii="Times New Roman"/>
          <w:b w:val="false"/>
          <w:i w:val="false"/>
          <w:color w:val="000000"/>
          <w:sz w:val="28"/>
        </w:rPr>
        <w:t>
      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bookmarkEnd w:id="1081"/>
    <w:bookmarkStart w:name="z1237" w:id="1082"/>
    <w:p>
      <w:pPr>
        <w:spacing w:after="0"/>
        <w:ind w:left="0"/>
        <w:jc w:val="both"/>
      </w:pPr>
      <w:r>
        <w:rPr>
          <w:rFonts w:ascii="Times New Roman"/>
          <w:b w:val="false"/>
          <w:i w:val="false"/>
          <w:color w:val="000000"/>
          <w:sz w:val="28"/>
        </w:rPr>
        <w:t>
      качество плазмы и ее безопасность:</w:t>
      </w:r>
    </w:p>
    <w:bookmarkEnd w:id="1082"/>
    <w:bookmarkStart w:name="z1238" w:id="1083"/>
    <w:p>
      <w:pPr>
        <w:spacing w:after="0"/>
        <w:ind w:left="0"/>
        <w:jc w:val="both"/>
      </w:pPr>
      <w:r>
        <w:rPr>
          <w:rFonts w:ascii="Times New Roman"/>
          <w:b w:val="false"/>
          <w:i w:val="false"/>
          <w:color w:val="000000"/>
          <w:sz w:val="28"/>
        </w:rPr>
        <w:t>
      соответствие качества статьям (монографиям) государственных фармакопей;</w:t>
      </w:r>
    </w:p>
    <w:bookmarkEnd w:id="1083"/>
    <w:bookmarkStart w:name="z1239" w:id="1084"/>
    <w:p>
      <w:pPr>
        <w:spacing w:after="0"/>
        <w:ind w:left="0"/>
        <w:jc w:val="both"/>
      </w:pPr>
      <w:r>
        <w:rPr>
          <w:rFonts w:ascii="Times New Roman"/>
          <w:b w:val="false"/>
          <w:i w:val="false"/>
          <w:color w:val="000000"/>
          <w:sz w:val="28"/>
        </w:rPr>
        <w:t>
      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bookmarkEnd w:id="1084"/>
    <w:bookmarkStart w:name="z1240" w:id="1085"/>
    <w:p>
      <w:pPr>
        <w:spacing w:after="0"/>
        <w:ind w:left="0"/>
        <w:jc w:val="both"/>
      </w:pPr>
      <w:r>
        <w:rPr>
          <w:rFonts w:ascii="Times New Roman"/>
          <w:b w:val="false"/>
          <w:i w:val="false"/>
          <w:color w:val="000000"/>
          <w:sz w:val="28"/>
        </w:rPr>
        <w:t>
      технические характеристики контейнеров для сбора крови и плазмы, включая информацию об использованных растворах антикоагулянтов;</w:t>
      </w:r>
    </w:p>
    <w:bookmarkEnd w:id="1085"/>
    <w:bookmarkStart w:name="z1241" w:id="1086"/>
    <w:p>
      <w:pPr>
        <w:spacing w:after="0"/>
        <w:ind w:left="0"/>
        <w:jc w:val="both"/>
      </w:pPr>
      <w:r>
        <w:rPr>
          <w:rFonts w:ascii="Times New Roman"/>
          <w:b w:val="false"/>
          <w:i w:val="false"/>
          <w:color w:val="000000"/>
          <w:sz w:val="28"/>
        </w:rPr>
        <w:t>
      условия хранения и транспортировки плазмы;</w:t>
      </w:r>
    </w:p>
    <w:bookmarkEnd w:id="1086"/>
    <w:bookmarkStart w:name="z1242" w:id="1087"/>
    <w:p>
      <w:pPr>
        <w:spacing w:after="0"/>
        <w:ind w:left="0"/>
        <w:jc w:val="both"/>
      </w:pPr>
      <w:r>
        <w:rPr>
          <w:rFonts w:ascii="Times New Roman"/>
          <w:b w:val="false"/>
          <w:i w:val="false"/>
          <w:color w:val="000000"/>
          <w:sz w:val="28"/>
        </w:rPr>
        <w:t>
      процедура хранения любого материала, используемого для производства и (или) период карантина;</w:t>
      </w:r>
    </w:p>
    <w:bookmarkEnd w:id="1087"/>
    <w:bookmarkStart w:name="z1243" w:id="1088"/>
    <w:p>
      <w:pPr>
        <w:spacing w:after="0"/>
        <w:ind w:left="0"/>
        <w:jc w:val="both"/>
      </w:pPr>
      <w:r>
        <w:rPr>
          <w:rFonts w:ascii="Times New Roman"/>
          <w:b w:val="false"/>
          <w:i w:val="false"/>
          <w:color w:val="000000"/>
          <w:sz w:val="28"/>
        </w:rPr>
        <w:t>
      характеристика пула плазмы;</w:t>
      </w:r>
    </w:p>
    <w:bookmarkEnd w:id="1088"/>
    <w:bookmarkStart w:name="z1244" w:id="1089"/>
    <w:p>
      <w:pPr>
        <w:spacing w:after="0"/>
        <w:ind w:left="0"/>
        <w:jc w:val="both"/>
      </w:pPr>
      <w:r>
        <w:rPr>
          <w:rFonts w:ascii="Times New Roman"/>
          <w:b w:val="false"/>
          <w:i w:val="false"/>
          <w:color w:val="000000"/>
          <w:sz w:val="28"/>
        </w:rP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bookmarkEnd w:id="1089"/>
    <w:bookmarkStart w:name="z1245" w:id="1090"/>
    <w:p>
      <w:pPr>
        <w:spacing w:after="0"/>
        <w:ind w:left="0"/>
        <w:jc w:val="both"/>
      </w:pPr>
      <w:r>
        <w:rPr>
          <w:rFonts w:ascii="Times New Roman"/>
          <w:b w:val="false"/>
          <w:i w:val="false"/>
          <w:color w:val="000000"/>
          <w:sz w:val="28"/>
        </w:rPr>
        <w:t>
      Мастер-файл на плазму также содержит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bookmarkEnd w:id="1090"/>
    <w:bookmarkStart w:name="z1246" w:id="1091"/>
    <w:p>
      <w:pPr>
        <w:spacing w:after="0"/>
        <w:ind w:left="0"/>
        <w:jc w:val="both"/>
      </w:pPr>
      <w:r>
        <w:rPr>
          <w:rFonts w:ascii="Times New Roman"/>
          <w:b w:val="false"/>
          <w:i w:val="false"/>
          <w:color w:val="000000"/>
          <w:sz w:val="28"/>
        </w:rPr>
        <w:t>
      Мастер-файл на плазму подлежит ежегодному обновлению и повторной экспертизе.</w:t>
      </w:r>
    </w:p>
    <w:bookmarkEnd w:id="1091"/>
    <w:bookmarkStart w:name="z1247" w:id="1092"/>
    <w:p>
      <w:pPr>
        <w:spacing w:after="0"/>
        <w:ind w:left="0"/>
        <w:jc w:val="both"/>
      </w:pPr>
      <w:r>
        <w:rPr>
          <w:rFonts w:ascii="Times New Roman"/>
          <w:b w:val="false"/>
          <w:i w:val="false"/>
          <w:color w:val="000000"/>
          <w:sz w:val="28"/>
        </w:rPr>
        <w:t>
      При внесении изменений в мастер-файл на плазму он подлежит экспертизе в соответствии с процедурой внесения изменений.</w:t>
      </w:r>
    </w:p>
    <w:bookmarkEnd w:id="1092"/>
    <w:bookmarkStart w:name="z1248" w:id="1093"/>
    <w:p>
      <w:pPr>
        <w:spacing w:after="0"/>
        <w:ind w:left="0"/>
        <w:jc w:val="both"/>
      </w:pPr>
      <w:r>
        <w:rPr>
          <w:rFonts w:ascii="Times New Roman"/>
          <w:b w:val="false"/>
          <w:i w:val="false"/>
          <w:color w:val="000000"/>
          <w:sz w:val="28"/>
        </w:rPr>
        <w:t>
      2) В отношении вакцин для медицинского применения требования к исходным материалам и сырью заменяются мастер файлом вакцинного антигена. В случае вакцины, не являющейся вакциной для профилактики гриппа человека, предоставляется мастер файл вакцинного антигена для каждого антигена, который является активным веществом этой вакцины.</w:t>
      </w:r>
    </w:p>
    <w:bookmarkEnd w:id="1093"/>
    <w:bookmarkStart w:name="z1249" w:id="1094"/>
    <w:p>
      <w:pPr>
        <w:spacing w:after="0"/>
        <w:ind w:left="0"/>
        <w:jc w:val="both"/>
      </w:pPr>
      <w:r>
        <w:rPr>
          <w:rFonts w:ascii="Times New Roman"/>
          <w:b w:val="false"/>
          <w:i w:val="false"/>
          <w:color w:val="000000"/>
          <w:sz w:val="28"/>
        </w:rPr>
        <w:t>
      Мастер-файл вакцинного антигена содержит следующую информацию, извлеченную из соответствующей части (Активная фармацевтическая субстанция) модуля 3 "Качество".</w:t>
      </w:r>
    </w:p>
    <w:bookmarkEnd w:id="1094"/>
    <w:bookmarkStart w:name="z1250" w:id="1095"/>
    <w:p>
      <w:pPr>
        <w:spacing w:after="0"/>
        <w:ind w:left="0"/>
        <w:jc w:val="both"/>
      </w:pPr>
      <w:r>
        <w:rPr>
          <w:rFonts w:ascii="Times New Roman"/>
          <w:b w:val="false"/>
          <w:i w:val="false"/>
          <w:color w:val="000000"/>
          <w:sz w:val="28"/>
        </w:rPr>
        <w:t>
      Активное вещество:</w:t>
      </w:r>
    </w:p>
    <w:bookmarkEnd w:id="1095"/>
    <w:bookmarkStart w:name="z1251" w:id="1096"/>
    <w:p>
      <w:pPr>
        <w:spacing w:after="0"/>
        <w:ind w:left="0"/>
        <w:jc w:val="both"/>
      </w:pPr>
      <w:r>
        <w:rPr>
          <w:rFonts w:ascii="Times New Roman"/>
          <w:b w:val="false"/>
          <w:i w:val="false"/>
          <w:color w:val="000000"/>
          <w:sz w:val="28"/>
        </w:rPr>
        <w:t>
      общая информация, включая сведения о соответствии статье (монографии) государственных фармакопей;</w:t>
      </w:r>
    </w:p>
    <w:bookmarkEnd w:id="1096"/>
    <w:bookmarkStart w:name="z1252" w:id="1097"/>
    <w:p>
      <w:pPr>
        <w:spacing w:after="0"/>
        <w:ind w:left="0"/>
        <w:jc w:val="both"/>
      </w:pPr>
      <w:r>
        <w:rPr>
          <w:rFonts w:ascii="Times New Roman"/>
          <w:b w:val="false"/>
          <w:i w:val="false"/>
          <w:color w:val="000000"/>
          <w:sz w:val="28"/>
        </w:rPr>
        <w:t>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bookmarkEnd w:id="1097"/>
    <w:bookmarkStart w:name="z1253" w:id="1098"/>
    <w:p>
      <w:pPr>
        <w:spacing w:after="0"/>
        <w:ind w:left="0"/>
        <w:jc w:val="both"/>
      </w:pPr>
      <w:r>
        <w:rPr>
          <w:rFonts w:ascii="Times New Roman"/>
          <w:b w:val="false"/>
          <w:i w:val="false"/>
          <w:color w:val="000000"/>
          <w:sz w:val="28"/>
        </w:rPr>
        <w:t>
      характеристика активного вещества;</w:t>
      </w:r>
    </w:p>
    <w:bookmarkEnd w:id="1098"/>
    <w:bookmarkStart w:name="z1254" w:id="1099"/>
    <w:p>
      <w:pPr>
        <w:spacing w:after="0"/>
        <w:ind w:left="0"/>
        <w:jc w:val="both"/>
      </w:pPr>
      <w:r>
        <w:rPr>
          <w:rFonts w:ascii="Times New Roman"/>
          <w:b w:val="false"/>
          <w:i w:val="false"/>
          <w:color w:val="000000"/>
          <w:sz w:val="28"/>
        </w:rPr>
        <w:t>
      контроль качества активного вещества;</w:t>
      </w:r>
    </w:p>
    <w:bookmarkEnd w:id="1099"/>
    <w:bookmarkStart w:name="z1255" w:id="1100"/>
    <w:p>
      <w:pPr>
        <w:spacing w:after="0"/>
        <w:ind w:left="0"/>
        <w:jc w:val="both"/>
      </w:pPr>
      <w:r>
        <w:rPr>
          <w:rFonts w:ascii="Times New Roman"/>
          <w:b w:val="false"/>
          <w:i w:val="false"/>
          <w:color w:val="000000"/>
          <w:sz w:val="28"/>
        </w:rPr>
        <w:t>
      стандартные образцы и материалы;</w:t>
      </w:r>
    </w:p>
    <w:bookmarkEnd w:id="1100"/>
    <w:bookmarkStart w:name="z1256" w:id="1101"/>
    <w:p>
      <w:pPr>
        <w:spacing w:after="0"/>
        <w:ind w:left="0"/>
        <w:jc w:val="both"/>
      </w:pPr>
      <w:r>
        <w:rPr>
          <w:rFonts w:ascii="Times New Roman"/>
          <w:b w:val="false"/>
          <w:i w:val="false"/>
          <w:color w:val="000000"/>
          <w:sz w:val="28"/>
        </w:rPr>
        <w:t>
      первичная упаковка и укупорочная система активного вещества;</w:t>
      </w:r>
    </w:p>
    <w:bookmarkEnd w:id="1101"/>
    <w:bookmarkStart w:name="z1257" w:id="1102"/>
    <w:p>
      <w:pPr>
        <w:spacing w:after="0"/>
        <w:ind w:left="0"/>
        <w:jc w:val="both"/>
      </w:pPr>
      <w:r>
        <w:rPr>
          <w:rFonts w:ascii="Times New Roman"/>
          <w:b w:val="false"/>
          <w:i w:val="false"/>
          <w:color w:val="000000"/>
          <w:sz w:val="28"/>
        </w:rPr>
        <w:t>
      стабильность активного вещества.</w:t>
      </w:r>
    </w:p>
    <w:bookmarkEnd w:id="1102"/>
    <w:bookmarkStart w:name="z1258" w:id="1103"/>
    <w:p>
      <w:pPr>
        <w:spacing w:after="0"/>
        <w:ind w:left="0"/>
        <w:jc w:val="both"/>
      </w:pPr>
      <w:r>
        <w:rPr>
          <w:rFonts w:ascii="Times New Roman"/>
          <w:b w:val="false"/>
          <w:i w:val="false"/>
          <w:color w:val="000000"/>
          <w:sz w:val="28"/>
        </w:rPr>
        <w:t>
      Для новых вакцин, которые содержат новый вакцинный антиген, заявитель подает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w:t>
      </w:r>
    </w:p>
    <w:bookmarkEnd w:id="1103"/>
    <w:bookmarkStart w:name="z1259" w:id="1104"/>
    <w:p>
      <w:pPr>
        <w:spacing w:after="0"/>
        <w:ind w:left="0"/>
        <w:jc w:val="both"/>
      </w:pPr>
      <w:r>
        <w:rPr>
          <w:rFonts w:ascii="Times New Roman"/>
          <w:b w:val="false"/>
          <w:i w:val="false"/>
          <w:color w:val="000000"/>
          <w:sz w:val="28"/>
        </w:rP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w:t>
      </w:r>
    </w:p>
    <w:bookmarkEnd w:id="1104"/>
    <w:bookmarkStart w:name="z1260" w:id="1105"/>
    <w:p>
      <w:pPr>
        <w:spacing w:after="0"/>
        <w:ind w:left="0"/>
        <w:jc w:val="both"/>
      </w:pPr>
      <w:r>
        <w:rPr>
          <w:rFonts w:ascii="Times New Roman"/>
          <w:b w:val="false"/>
          <w:i w:val="false"/>
          <w:color w:val="000000"/>
          <w:sz w:val="28"/>
        </w:rPr>
        <w:t>
      При внесении изменений в мастер-файл на вакцинный антиген, мастер-файл подлежит экспертизе в соответствии с процедурой внесения изменений.</w:t>
      </w:r>
    </w:p>
    <w:bookmarkEnd w:id="1105"/>
    <w:bookmarkStart w:name="z1261" w:id="1106"/>
    <w:p>
      <w:pPr>
        <w:spacing w:after="0"/>
        <w:ind w:left="0"/>
        <w:jc w:val="both"/>
      </w:pPr>
      <w:r>
        <w:rPr>
          <w:rFonts w:ascii="Times New Roman"/>
          <w:b w:val="false"/>
          <w:i w:val="false"/>
          <w:color w:val="000000"/>
          <w:sz w:val="28"/>
        </w:rPr>
        <w:t>
      5. Биоаналогичный лекарственный препарат (биоаналог, биоподобный лекарственный препарат, биосимиляр)</w:t>
      </w:r>
    </w:p>
    <w:bookmarkEnd w:id="1106"/>
    <w:bookmarkStart w:name="z1262" w:id="1107"/>
    <w:p>
      <w:pPr>
        <w:spacing w:after="0"/>
        <w:ind w:left="0"/>
        <w:jc w:val="both"/>
      </w:pPr>
      <w:r>
        <w:rPr>
          <w:rFonts w:ascii="Times New Roman"/>
          <w:b w:val="false"/>
          <w:i w:val="false"/>
          <w:color w:val="000000"/>
          <w:sz w:val="28"/>
        </w:rPr>
        <w:t>
      Для экспертизы биоаналогичного лекарственного препарата предоставляются данные сравнительных исследований его с оригинальным (референтным) биологическим лекарственным средством в соответствии с Правилами проведения исследований биологических лекарственных средств в рамках Евразийского экономического союза, утвержденными Решением Совета Евразийской экономической комиссии от 3 ноября 2016 года № 89.</w:t>
      </w:r>
    </w:p>
    <w:bookmarkEnd w:id="1107"/>
    <w:bookmarkStart w:name="z1263" w:id="1108"/>
    <w:p>
      <w:pPr>
        <w:spacing w:after="0"/>
        <w:ind w:left="0"/>
        <w:jc w:val="both"/>
      </w:pPr>
      <w:r>
        <w:rPr>
          <w:rFonts w:ascii="Times New Roman"/>
          <w:b w:val="false"/>
          <w:i w:val="false"/>
          <w:color w:val="000000"/>
          <w:sz w:val="28"/>
        </w:rPr>
        <w:t>
      В Модуле 1 формата ОТД регистрационного досье или Части I Перечня заявитель представляет резюме обоснований и фактов, показывающих, что лекарственный препарат, подаваемый на экспертизу, является биоаналогичным (биоподобным) лекарственным препаратом оригинальному (референтному) лекарственному препарату. Резюме содержит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(референтном) лекарственном препарате.</w:t>
      </w:r>
    </w:p>
    <w:bookmarkEnd w:id="1108"/>
    <w:bookmarkStart w:name="z1264" w:id="1109"/>
    <w:p>
      <w:pPr>
        <w:spacing w:after="0"/>
        <w:ind w:left="0"/>
        <w:jc w:val="both"/>
      </w:pPr>
      <w:r>
        <w:rPr>
          <w:rFonts w:ascii="Times New Roman"/>
          <w:b w:val="false"/>
          <w:i w:val="false"/>
          <w:color w:val="000000"/>
          <w:sz w:val="28"/>
        </w:rPr>
        <w:t>
      В Модуле 1 формата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экспертизу биоаналогичный (биоподобный) лекарственный препарат.</w:t>
      </w:r>
    </w:p>
    <w:bookmarkEnd w:id="1109"/>
    <w:bookmarkStart w:name="z1265" w:id="1110"/>
    <w:p>
      <w:pPr>
        <w:spacing w:after="0"/>
        <w:ind w:left="0"/>
        <w:jc w:val="both"/>
      </w:pPr>
      <w:r>
        <w:rPr>
          <w:rFonts w:ascii="Times New Roman"/>
          <w:b w:val="false"/>
          <w:i w:val="false"/>
          <w:color w:val="000000"/>
          <w:sz w:val="28"/>
        </w:rPr>
        <w:t>
      Качество, безопасность, эффективность и иммуногенность биоаналогичного лекарственного препарата на производственной, доклинической и клинической фазе его разработки сравниваются с одним и 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w:t>
      </w:r>
    </w:p>
    <w:bookmarkEnd w:id="1110"/>
    <w:bookmarkStart w:name="z1266" w:id="1111"/>
    <w:p>
      <w:pPr>
        <w:spacing w:after="0"/>
        <w:ind w:left="0"/>
        <w:jc w:val="both"/>
      </w:pPr>
      <w:r>
        <w:rPr>
          <w:rFonts w:ascii="Times New Roman"/>
          <w:b w:val="false"/>
          <w:i w:val="false"/>
          <w:color w:val="000000"/>
          <w:sz w:val="28"/>
        </w:rPr>
        <w:t>
      В Модулях 2, 3, 4 и 5 формата ОТД или Части II, III, IV Перечня регистрационного досье биосимиляра содержится следующая информация:</w:t>
      </w:r>
    </w:p>
    <w:bookmarkEnd w:id="1111"/>
    <w:bookmarkStart w:name="z1267" w:id="1112"/>
    <w:p>
      <w:pPr>
        <w:spacing w:after="0"/>
        <w:ind w:left="0"/>
        <w:jc w:val="both"/>
      </w:pPr>
      <w:r>
        <w:rPr>
          <w:rFonts w:ascii="Times New Roman"/>
          <w:b w:val="false"/>
          <w:i w:val="false"/>
          <w:color w:val="000000"/>
          <w:sz w:val="28"/>
        </w:rPr>
        <w:t>
      1)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(детали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bookmarkEnd w:id="1112"/>
    <w:bookmarkStart w:name="z1268" w:id="1113"/>
    <w:p>
      <w:pPr>
        <w:spacing w:after="0"/>
        <w:ind w:left="0"/>
        <w:jc w:val="both"/>
      </w:pPr>
      <w:r>
        <w:rPr>
          <w:rFonts w:ascii="Times New Roman"/>
          <w:b w:val="false"/>
          <w:i w:val="false"/>
          <w:color w:val="000000"/>
          <w:sz w:val="28"/>
        </w:rPr>
        <w:t>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эталонного биологического лекарственного средства; допускается различие в профиле примесей и вспомогательных веществах биосимиляра и референтного препарата, заявителем принимается во внимание наличие новейших технологий, демонстрируется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
    <w:bookmarkEnd w:id="1113"/>
    <w:bookmarkStart w:name="z1269" w:id="1114"/>
    <w:p>
      <w:pPr>
        <w:spacing w:after="0"/>
        <w:ind w:left="0"/>
        <w:jc w:val="both"/>
      </w:pPr>
      <w:r>
        <w:rPr>
          <w:rFonts w:ascii="Times New Roman"/>
          <w:b w:val="false"/>
          <w:i w:val="false"/>
          <w:color w:val="000000"/>
          <w:sz w:val="28"/>
        </w:rPr>
        <w:t>
      3) критерии выбора эталонного биологического лекарственного средства;</w:t>
      </w:r>
    </w:p>
    <w:bookmarkEnd w:id="1114"/>
    <w:bookmarkStart w:name="z1270" w:id="1115"/>
    <w:p>
      <w:pPr>
        <w:spacing w:after="0"/>
        <w:ind w:left="0"/>
        <w:jc w:val="both"/>
      </w:pPr>
      <w:r>
        <w:rPr>
          <w:rFonts w:ascii="Times New Roman"/>
          <w:b w:val="false"/>
          <w:i w:val="false"/>
          <w:color w:val="000000"/>
          <w:sz w:val="28"/>
        </w:rPr>
        <w:t>
      4) в случае различий при разработке биосимиляра, которые обладают потенциальным воздействием на его безопасность или эффективность, предоставляются дополнительные данные по исследованиям на животных и клиническим исследованиям для того, чтобы охарактеризовать различия;</w:t>
      </w:r>
    </w:p>
    <w:bookmarkEnd w:id="1115"/>
    <w:bookmarkStart w:name="z1271" w:id="1116"/>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 (брожения) клеток, сбора, очистки, реакций модификации, наполнения контейнеров для готовой лекарственной формы;</w:t>
      </w:r>
    </w:p>
    <w:bookmarkEnd w:id="1116"/>
    <w:bookmarkStart w:name="z1272" w:id="1117"/>
    <w:p>
      <w:pPr>
        <w:spacing w:after="0"/>
        <w:ind w:left="0"/>
        <w:jc w:val="both"/>
      </w:pPr>
      <w:r>
        <w:rPr>
          <w:rFonts w:ascii="Times New Roman"/>
          <w:b w:val="false"/>
          <w:i w:val="false"/>
          <w:color w:val="000000"/>
          <w:sz w:val="28"/>
        </w:rPr>
        <w:t>
      6) исследования, проводимые в ходе фармацевтической разработки для определения и валидации лекарственной формы, состава и системы упаковки (укупорки) (включая их целостность для предотвращения микробного загрязнения);</w:t>
      </w:r>
    </w:p>
    <w:bookmarkEnd w:id="1117"/>
    <w:bookmarkStart w:name="z1273" w:id="1118"/>
    <w:p>
      <w:pPr>
        <w:spacing w:after="0"/>
        <w:ind w:left="0"/>
        <w:jc w:val="both"/>
      </w:pPr>
      <w:r>
        <w:rPr>
          <w:rFonts w:ascii="Times New Roman"/>
          <w:b w:val="false"/>
          <w:i w:val="false"/>
          <w:color w:val="000000"/>
          <w:sz w:val="28"/>
        </w:rPr>
        <w:t>
      7) спецификация биосимляра, отражающая и контролирующая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уровни агрегации; примеси, такие как белок и ДНК клетки-хозяина);</w:t>
      </w:r>
    </w:p>
    <w:bookmarkEnd w:id="1118"/>
    <w:bookmarkStart w:name="z1274" w:id="1119"/>
    <w:p>
      <w:pPr>
        <w:spacing w:after="0"/>
        <w:ind w:left="0"/>
        <w:jc w:val="both"/>
      </w:pPr>
      <w:r>
        <w:rPr>
          <w:rFonts w:ascii="Times New Roman"/>
          <w:b w:val="false"/>
          <w:i w:val="false"/>
          <w:color w:val="000000"/>
          <w:sz w:val="28"/>
        </w:rPr>
        <w:t>
      8) исследования стабильности;</w:t>
      </w:r>
    </w:p>
    <w:bookmarkEnd w:id="1119"/>
    <w:bookmarkStart w:name="z1275" w:id="1120"/>
    <w:p>
      <w:pPr>
        <w:spacing w:after="0"/>
        <w:ind w:left="0"/>
        <w:jc w:val="both"/>
      </w:pPr>
      <w:r>
        <w:rPr>
          <w:rFonts w:ascii="Times New Roman"/>
          <w:b w:val="false"/>
          <w:i w:val="false"/>
          <w:color w:val="000000"/>
          <w:sz w:val="28"/>
        </w:rPr>
        <w:t>
      9) результаты доклинических (неклинических) исследований (в основе доклинических исследований лежит подход, основанный на оценке рисков, и, там где возможно, избегать проведения исследований на животных): ин-витро исследования связывания с рецептором или клеточные анализы (например, анализ пролиферации клеток или анализ цитотоксичности) являются необходимыми доклиническими исследованиями; ин-виво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исследовании токсичности при многократном введении, включая оценку токсикокинетики,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данные токсикологических исследований, включающие оценку репродуктивной токсичности, генотоксичности, мутагенности и канцерогенности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
    <w:bookmarkEnd w:id="1120"/>
    <w:bookmarkStart w:name="z1276" w:id="1121"/>
    <w:p>
      <w:pPr>
        <w:spacing w:after="0"/>
        <w:ind w:left="0"/>
        <w:jc w:val="both"/>
      </w:pPr>
      <w:r>
        <w:rPr>
          <w:rFonts w:ascii="Times New Roman"/>
          <w:b w:val="false"/>
          <w:i w:val="false"/>
          <w:color w:val="000000"/>
          <w:sz w:val="28"/>
        </w:rPr>
        <w:t>
      10) результаты клинических исследований (характер и сложность референтного препарат, степень сходства, наблюдаемая в физико-химических, биологических исследованиях будут влиять на планирование клинических исследований):</w:t>
      </w:r>
    </w:p>
    <w:bookmarkEnd w:id="1121"/>
    <w:bookmarkStart w:name="z1277" w:id="1122"/>
    <w:p>
      <w:pPr>
        <w:spacing w:after="0"/>
        <w:ind w:left="0"/>
        <w:jc w:val="both"/>
      </w:pPr>
      <w:r>
        <w:rPr>
          <w:rFonts w:ascii="Times New Roman"/>
          <w:b w:val="false"/>
          <w:i w:val="false"/>
          <w:color w:val="000000"/>
          <w:sz w:val="28"/>
        </w:rPr>
        <w:t>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фармакокинетики от дозы и времени; фармакокинетическое сравнение биосимиляра и референтного препарата включает всасывание, биодоступность, характеристики выведения (клиренс и (или) период полувыведения));</w:t>
      </w:r>
    </w:p>
    <w:bookmarkEnd w:id="1122"/>
    <w:bookmarkStart w:name="z1278" w:id="1123"/>
    <w:p>
      <w:pPr>
        <w:spacing w:after="0"/>
        <w:ind w:left="0"/>
        <w:jc w:val="both"/>
      </w:pPr>
      <w:r>
        <w:rPr>
          <w:rFonts w:ascii="Times New Roman"/>
          <w:b w:val="false"/>
          <w:i w:val="false"/>
          <w:color w:val="000000"/>
          <w:sz w:val="28"/>
        </w:rP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bookmarkEnd w:id="1123"/>
    <w:bookmarkStart w:name="z1279" w:id="1124"/>
    <w:p>
      <w:pPr>
        <w:spacing w:after="0"/>
        <w:ind w:left="0"/>
        <w:jc w:val="both"/>
      </w:pPr>
      <w:r>
        <w:rPr>
          <w:rFonts w:ascii="Times New Roman"/>
          <w:b w:val="false"/>
          <w:i w:val="false"/>
          <w:color w:val="000000"/>
          <w:sz w:val="28"/>
        </w:rPr>
        <w:t>
      сравнительные клинические исследования, включая оценку вида, частоты и тяжести нежелательных явлений (побочных реакций);</w:t>
      </w:r>
    </w:p>
    <w:bookmarkEnd w:id="1124"/>
    <w:bookmarkStart w:name="z1280" w:id="1125"/>
    <w:p>
      <w:pPr>
        <w:spacing w:after="0"/>
        <w:ind w:left="0"/>
        <w:jc w:val="both"/>
      </w:pPr>
      <w:r>
        <w:rPr>
          <w:rFonts w:ascii="Times New Roman"/>
          <w:b w:val="false"/>
          <w:i w:val="false"/>
          <w:color w:val="000000"/>
          <w:sz w:val="28"/>
        </w:rPr>
        <w:t>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биосимиляра и референтного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валидируются для намеченной цели, проводится скрининговый анализ достаточной чувствительности метода, проводится определение нейтрализующих антител; период наблюдения при исследованиях на иммуногенность соответствует планируемой длительности лечения и предполагаемого времени образования антител, и не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
    <w:bookmarkEnd w:id="1125"/>
    <w:bookmarkStart w:name="z1281" w:id="1126"/>
    <w:p>
      <w:pPr>
        <w:spacing w:after="0"/>
        <w:ind w:left="0"/>
        <w:jc w:val="both"/>
      </w:pPr>
      <w:r>
        <w:rPr>
          <w:rFonts w:ascii="Times New Roman"/>
          <w:b w:val="false"/>
          <w:i w:val="false"/>
          <w:color w:val="000000"/>
          <w:sz w:val="28"/>
        </w:rPr>
        <w:t>
      основные клинические данные получаются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bookmarkEnd w:id="1126"/>
    <w:bookmarkStart w:name="z1282" w:id="1127"/>
    <w:p>
      <w:pPr>
        <w:spacing w:after="0"/>
        <w:ind w:left="0"/>
        <w:jc w:val="both"/>
      </w:pPr>
      <w:r>
        <w:rPr>
          <w:rFonts w:ascii="Times New Roman"/>
          <w:b w:val="false"/>
          <w:i w:val="false"/>
          <w:color w:val="000000"/>
          <w:sz w:val="28"/>
        </w:rPr>
        <w:t>
      для любых отклонений от этих требований заявитель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bookmarkEnd w:id="1127"/>
    <w:bookmarkStart w:name="z1283" w:id="1128"/>
    <w:p>
      <w:pPr>
        <w:spacing w:after="0"/>
        <w:ind w:left="0"/>
        <w:jc w:val="both"/>
      </w:pPr>
      <w:r>
        <w:rPr>
          <w:rFonts w:ascii="Times New Roman"/>
          <w:b w:val="false"/>
          <w:i w:val="false"/>
          <w:color w:val="000000"/>
          <w:sz w:val="28"/>
        </w:rPr>
        <w:t>
      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биосимиляра) и план фармаконадзора биосимиляра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
    <w:bookmarkEnd w:id="1128"/>
    <w:bookmarkStart w:name="z1284" w:id="1129"/>
    <w:p>
      <w:pPr>
        <w:spacing w:after="0"/>
        <w:ind w:left="0"/>
        <w:jc w:val="both"/>
      </w:pPr>
      <w:r>
        <w:rPr>
          <w:rFonts w:ascii="Times New Roman"/>
          <w:b w:val="false"/>
          <w:i w:val="false"/>
          <w:color w:val="000000"/>
          <w:sz w:val="28"/>
        </w:rPr>
        <w:t>
      12) экстраполирование данных по эффективности и безопасности с одного терапевтического показания на другое: если референтный препарат имеет более одного показания к применению, заявитель предоставляет обоснование отсутствия клинических исследований эффективности и безопасности биосимиляра по другим показаниям к применению, по которым не проведены клинические исследования биосимиляра; в обосновании отражается опыт клинического применения, доступность данных литературы, механизмов действия активного вещества референтного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принимает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рассматривается в свете совокупности доказательств, полученных при установлении сопоставимости биосимиляра и потенциальных остающихся неопределенностей.</w:t>
      </w:r>
    </w:p>
    <w:bookmarkEnd w:id="1129"/>
    <w:bookmarkStart w:name="z1285" w:id="1130"/>
    <w:p>
      <w:pPr>
        <w:spacing w:after="0"/>
        <w:ind w:left="0"/>
        <w:jc w:val="both"/>
      </w:pPr>
      <w:r>
        <w:rPr>
          <w:rFonts w:ascii="Times New Roman"/>
          <w:b w:val="false"/>
          <w:i w:val="false"/>
          <w:color w:val="000000"/>
          <w:sz w:val="28"/>
        </w:rPr>
        <w:t>
      6. Комбинированные лекарственные препараты</w:t>
      </w:r>
    </w:p>
    <w:bookmarkEnd w:id="1130"/>
    <w:bookmarkStart w:name="z1286" w:id="1131"/>
    <w:p>
      <w:pPr>
        <w:spacing w:after="0"/>
        <w:ind w:left="0"/>
        <w:jc w:val="both"/>
      </w:pPr>
      <w:r>
        <w:rPr>
          <w:rFonts w:ascii="Times New Roman"/>
          <w:b w:val="false"/>
          <w:i w:val="false"/>
          <w:color w:val="000000"/>
          <w:sz w:val="28"/>
        </w:rPr>
        <w:t>
      Для новых лекарственных препаратов, представляющих собой комбинацию двух или более ранее известных активных веществ в одной лекарственной форме, представляется полное регистрационное досье (Модули 1-5, Части I-IV Перечня). Модуль 3 или Часть II включает сведения о производстве, контроле качества, производителе каждого активного вещества, входящего в состав комбинированных лекарственных препаратов. В Модулях 4 и 5 или Частях III, IV Перечня представляются результаты доклинических и клинических исследований заявляемых комбинаций активных веществ.</w:t>
      </w:r>
    </w:p>
    <w:bookmarkEnd w:id="1131"/>
    <w:bookmarkStart w:name="z1287" w:id="1132"/>
    <w:p>
      <w:pPr>
        <w:spacing w:after="0"/>
        <w:ind w:left="0"/>
        <w:jc w:val="both"/>
      </w:pPr>
      <w:r>
        <w:rPr>
          <w:rFonts w:ascii="Times New Roman"/>
          <w:b w:val="false"/>
          <w:i w:val="false"/>
          <w:color w:val="000000"/>
          <w:sz w:val="28"/>
        </w:rPr>
        <w:t>
      7. Лекарственные средства с хорошо изученным медицинским применением.</w:t>
      </w:r>
    </w:p>
    <w:bookmarkEnd w:id="1132"/>
    <w:bookmarkStart w:name="z1288" w:id="1133"/>
    <w:p>
      <w:pPr>
        <w:spacing w:after="0"/>
        <w:ind w:left="0"/>
        <w:jc w:val="both"/>
      </w:pPr>
      <w:r>
        <w:rPr>
          <w:rFonts w:ascii="Times New Roman"/>
          <w:b w:val="false"/>
          <w:i w:val="false"/>
          <w:color w:val="000000"/>
          <w:sz w:val="28"/>
        </w:rPr>
        <w:t>
      К лекарственным средствам с хорошо изученным медицинским применением относятся лекарственные препараты с подтвержденной эффективностью и приемлемым уровнем безопасности:</w:t>
      </w:r>
    </w:p>
    <w:bookmarkEnd w:id="1133"/>
    <w:bookmarkStart w:name="z1289" w:id="1134"/>
    <w:p>
      <w:pPr>
        <w:spacing w:after="0"/>
        <w:ind w:left="0"/>
        <w:jc w:val="both"/>
      </w:pPr>
      <w:r>
        <w:rPr>
          <w:rFonts w:ascii="Times New Roman"/>
          <w:b w:val="false"/>
          <w:i w:val="false"/>
          <w:color w:val="000000"/>
          <w:sz w:val="28"/>
        </w:rPr>
        <w:t>
      активное вещество, которых хорошо изучено в медицинском применении;</w:t>
      </w:r>
    </w:p>
    <w:bookmarkEnd w:id="1134"/>
    <w:bookmarkStart w:name="z1290" w:id="1135"/>
    <w:p>
      <w:pPr>
        <w:spacing w:after="0"/>
        <w:ind w:left="0"/>
        <w:jc w:val="both"/>
      </w:pPr>
      <w:r>
        <w:rPr>
          <w:rFonts w:ascii="Times New Roman"/>
          <w:b w:val="false"/>
          <w:i w:val="false"/>
          <w:color w:val="000000"/>
          <w:sz w:val="28"/>
        </w:rPr>
        <w:t>
      лекарственные препараты из сырья природного происхождения (например: деготь березовый, змеиный яд,</w:t>
      </w:r>
    </w:p>
    <w:bookmarkEnd w:id="1135"/>
    <w:bookmarkStart w:name="z1291" w:id="1136"/>
    <w:p>
      <w:pPr>
        <w:spacing w:after="0"/>
        <w:ind w:left="0"/>
        <w:jc w:val="both"/>
      </w:pPr>
      <w:r>
        <w:rPr>
          <w:rFonts w:ascii="Times New Roman"/>
          <w:b w:val="false"/>
          <w:i w:val="false"/>
          <w:color w:val="000000"/>
          <w:sz w:val="28"/>
        </w:rPr>
        <w:t>
      продукты пчеловодства, медицинские пиявки, желчь, минералы и др.);</w:t>
      </w:r>
    </w:p>
    <w:bookmarkEnd w:id="1136"/>
    <w:bookmarkStart w:name="z1292" w:id="1137"/>
    <w:p>
      <w:pPr>
        <w:spacing w:after="0"/>
        <w:ind w:left="0"/>
        <w:jc w:val="both"/>
      </w:pPr>
      <w:r>
        <w:rPr>
          <w:rFonts w:ascii="Times New Roman"/>
          <w:b w:val="false"/>
          <w:i w:val="false"/>
          <w:color w:val="000000"/>
          <w:sz w:val="28"/>
        </w:rPr>
        <w:t>
      витамины и витаминно-минеральные комплексы;</w:t>
      </w:r>
    </w:p>
    <w:bookmarkEnd w:id="1137"/>
    <w:bookmarkStart w:name="z1293" w:id="1138"/>
    <w:p>
      <w:pPr>
        <w:spacing w:after="0"/>
        <w:ind w:left="0"/>
        <w:jc w:val="both"/>
      </w:pPr>
      <w:r>
        <w:rPr>
          <w:rFonts w:ascii="Times New Roman"/>
          <w:b w:val="false"/>
          <w:i w:val="false"/>
          <w:color w:val="000000"/>
          <w:sz w:val="28"/>
        </w:rPr>
        <w:t>
      растворы антисептиков (перекись водорода, йод, бриллиантовый зеленый и др.);</w:t>
      </w:r>
    </w:p>
    <w:bookmarkEnd w:id="1138"/>
    <w:bookmarkStart w:name="z1294" w:id="1139"/>
    <w:p>
      <w:pPr>
        <w:spacing w:after="0"/>
        <w:ind w:left="0"/>
        <w:jc w:val="both"/>
      </w:pPr>
      <w:r>
        <w:rPr>
          <w:rFonts w:ascii="Times New Roman"/>
          <w:b w:val="false"/>
          <w:i w:val="false"/>
          <w:color w:val="000000"/>
          <w:sz w:val="28"/>
        </w:rPr>
        <w:t>
      вода для инъекций;</w:t>
      </w:r>
    </w:p>
    <w:bookmarkEnd w:id="1139"/>
    <w:bookmarkStart w:name="z1295" w:id="1140"/>
    <w:p>
      <w:pPr>
        <w:spacing w:after="0"/>
        <w:ind w:left="0"/>
        <w:jc w:val="both"/>
      </w:pPr>
      <w:r>
        <w:rPr>
          <w:rFonts w:ascii="Times New Roman"/>
          <w:b w:val="false"/>
          <w:i w:val="false"/>
          <w:color w:val="000000"/>
          <w:sz w:val="28"/>
        </w:rPr>
        <w:t>
      адсорбенты (уголь активированный);</w:t>
      </w:r>
    </w:p>
    <w:bookmarkEnd w:id="1140"/>
    <w:bookmarkStart w:name="z1296" w:id="1141"/>
    <w:p>
      <w:pPr>
        <w:spacing w:after="0"/>
        <w:ind w:left="0"/>
        <w:jc w:val="both"/>
      </w:pPr>
      <w:r>
        <w:rPr>
          <w:rFonts w:ascii="Times New Roman"/>
          <w:b w:val="false"/>
          <w:i w:val="false"/>
          <w:color w:val="000000"/>
          <w:sz w:val="28"/>
        </w:rPr>
        <w:t>
      карминативные лекарственные препараты;</w:t>
      </w:r>
    </w:p>
    <w:bookmarkEnd w:id="1141"/>
    <w:bookmarkStart w:name="z1297" w:id="1142"/>
    <w:p>
      <w:pPr>
        <w:spacing w:after="0"/>
        <w:ind w:left="0"/>
        <w:jc w:val="both"/>
      </w:pPr>
      <w:r>
        <w:rPr>
          <w:rFonts w:ascii="Times New Roman"/>
          <w:b w:val="false"/>
          <w:i w:val="false"/>
          <w:color w:val="000000"/>
          <w:sz w:val="28"/>
        </w:rPr>
        <w:t>
      лекарственные препараты из группы раздражающих и обволакивающих средств.</w:t>
      </w:r>
    </w:p>
    <w:bookmarkEnd w:id="1142"/>
    <w:bookmarkStart w:name="z1298" w:id="1143"/>
    <w:p>
      <w:pPr>
        <w:spacing w:after="0"/>
        <w:ind w:left="0"/>
        <w:jc w:val="both"/>
      </w:pPr>
      <w:r>
        <w:rPr>
          <w:rFonts w:ascii="Times New Roman"/>
          <w:b w:val="false"/>
          <w:i w:val="false"/>
          <w:color w:val="000000"/>
          <w:sz w:val="28"/>
        </w:rPr>
        <w:t>
      В регистрационном досье представляются Модули 1, 2 и 3 и Части I, II Перечня. В Модулях 4 и 5 или Части III, IV Перечня в подробной научной библиографии указываются доклинические и клинические характеристики.</w:t>
      </w:r>
    </w:p>
    <w:bookmarkEnd w:id="1143"/>
    <w:bookmarkStart w:name="z1299" w:id="1144"/>
    <w:p>
      <w:pPr>
        <w:spacing w:after="0"/>
        <w:ind w:left="0"/>
        <w:jc w:val="both"/>
      </w:pPr>
      <w:r>
        <w:rPr>
          <w:rFonts w:ascii="Times New Roman"/>
          <w:b w:val="false"/>
          <w:i w:val="false"/>
          <w:color w:val="000000"/>
          <w:sz w:val="28"/>
        </w:rPr>
        <w:t>
      Для лекарственных средств с хорошо изученным медицинским применением предоставляются следующие данные:</w:t>
      </w:r>
    </w:p>
    <w:bookmarkEnd w:id="1144"/>
    <w:bookmarkStart w:name="z1300" w:id="1145"/>
    <w:p>
      <w:pPr>
        <w:spacing w:after="0"/>
        <w:ind w:left="0"/>
        <w:jc w:val="both"/>
      </w:pPr>
      <w:r>
        <w:rPr>
          <w:rFonts w:ascii="Times New Roman"/>
          <w:b w:val="false"/>
          <w:i w:val="false"/>
          <w:color w:val="000000"/>
          <w:sz w:val="28"/>
        </w:rPr>
        <w:t>
      1) факторы, которые необходимо учитывать при определении хорошо изученного медицинского применения компонентов лекарственных средств:</w:t>
      </w:r>
    </w:p>
    <w:bookmarkEnd w:id="1145"/>
    <w:bookmarkStart w:name="z1301" w:id="1146"/>
    <w:p>
      <w:pPr>
        <w:spacing w:after="0"/>
        <w:ind w:left="0"/>
        <w:jc w:val="both"/>
      </w:pPr>
      <w:r>
        <w:rPr>
          <w:rFonts w:ascii="Times New Roman"/>
          <w:b w:val="false"/>
          <w:i w:val="false"/>
          <w:color w:val="000000"/>
          <w:sz w:val="28"/>
        </w:rPr>
        <w:t>
      время, в течение которого используется активное вещество в медицинской практике;</w:t>
      </w:r>
    </w:p>
    <w:bookmarkEnd w:id="1146"/>
    <w:bookmarkStart w:name="z1302" w:id="1147"/>
    <w:p>
      <w:pPr>
        <w:spacing w:after="0"/>
        <w:ind w:left="0"/>
        <w:jc w:val="both"/>
      </w:pPr>
      <w:r>
        <w:rPr>
          <w:rFonts w:ascii="Times New Roman"/>
          <w:b w:val="false"/>
          <w:i w:val="false"/>
          <w:color w:val="000000"/>
          <w:sz w:val="28"/>
        </w:rPr>
        <w:t>
      количественные аспекты использования активного вещества;</w:t>
      </w:r>
    </w:p>
    <w:bookmarkEnd w:id="1147"/>
    <w:bookmarkStart w:name="z1303" w:id="1148"/>
    <w:p>
      <w:pPr>
        <w:spacing w:after="0"/>
        <w:ind w:left="0"/>
        <w:jc w:val="both"/>
      </w:pPr>
      <w:r>
        <w:rPr>
          <w:rFonts w:ascii="Times New Roman"/>
          <w:b w:val="false"/>
          <w:i w:val="false"/>
          <w:color w:val="000000"/>
          <w:sz w:val="28"/>
        </w:rPr>
        <w:t>
      частота научных публикаций и актуальности использования активного вещества в течение последних 5 лет перед подачей заявления (со ссылкой на публикации в научных источниках);</w:t>
      </w:r>
    </w:p>
    <w:bookmarkEnd w:id="1148"/>
    <w:bookmarkStart w:name="z1304" w:id="1149"/>
    <w:p>
      <w:pPr>
        <w:spacing w:after="0"/>
        <w:ind w:left="0"/>
        <w:jc w:val="both"/>
      </w:pPr>
      <w:r>
        <w:rPr>
          <w:rFonts w:ascii="Times New Roman"/>
          <w:b w:val="false"/>
          <w:i w:val="false"/>
          <w:color w:val="000000"/>
          <w:sz w:val="28"/>
        </w:rPr>
        <w:t>
      согласованность научных оценок.</w:t>
      </w:r>
    </w:p>
    <w:bookmarkEnd w:id="1149"/>
    <w:bookmarkStart w:name="z1305" w:id="1150"/>
    <w:p>
      <w:pPr>
        <w:spacing w:after="0"/>
        <w:ind w:left="0"/>
        <w:jc w:val="both"/>
      </w:pPr>
      <w:r>
        <w:rPr>
          <w:rFonts w:ascii="Times New Roman"/>
          <w:b w:val="false"/>
          <w:i w:val="false"/>
          <w:color w:val="000000"/>
          <w:sz w:val="28"/>
        </w:rPr>
        <w:t>
      Для определения хорошо изученного применения различных активных веществ предоставляется оценка за различные периоды времени. Период времени, необходимый для определения хорошо изученного медицинского применения активного вещества, составляет не менее 10 лет с даты первого систематического и документированного применения лекарственного средства.</w:t>
      </w:r>
    </w:p>
    <w:bookmarkEnd w:id="1150"/>
    <w:bookmarkStart w:name="z1306" w:id="1151"/>
    <w:p>
      <w:pPr>
        <w:spacing w:after="0"/>
        <w:ind w:left="0"/>
        <w:jc w:val="both"/>
      </w:pPr>
      <w:r>
        <w:rPr>
          <w:rFonts w:ascii="Times New Roman"/>
          <w:b w:val="false"/>
          <w:i w:val="false"/>
          <w:color w:val="000000"/>
          <w:sz w:val="28"/>
        </w:rPr>
        <w:t>
      2) материалы регистрационного досье, представленные заявителем, включают все аспекты оценки безопасности и эффективности, содержат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является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bookmarkEnd w:id="1151"/>
    <w:bookmarkStart w:name="z1307" w:id="1152"/>
    <w:p>
      <w:pPr>
        <w:spacing w:after="0"/>
        <w:ind w:left="0"/>
        <w:jc w:val="both"/>
      </w:pPr>
      <w:r>
        <w:rPr>
          <w:rFonts w:ascii="Times New Roman"/>
          <w:b w:val="false"/>
          <w:i w:val="false"/>
          <w:color w:val="000000"/>
          <w:sz w:val="28"/>
        </w:rPr>
        <w:t>
      3) обоснование доказанного приемлемого уровня безопасности и (или) эффективности, несмотря на отсутствие некоторых исследований;</w:t>
      </w:r>
    </w:p>
    <w:bookmarkEnd w:id="1152"/>
    <w:bookmarkStart w:name="z1308" w:id="1153"/>
    <w:p>
      <w:pPr>
        <w:spacing w:after="0"/>
        <w:ind w:left="0"/>
        <w:jc w:val="both"/>
      </w:pPr>
      <w:r>
        <w:rPr>
          <w:rFonts w:ascii="Times New Roman"/>
          <w:b w:val="false"/>
          <w:i w:val="false"/>
          <w:color w:val="000000"/>
          <w:sz w:val="28"/>
        </w:rPr>
        <w:t>
      4) в доклинических и (или) клинических обзорах объяснить значимость любых представленных данных, касающихся уже зарегистрированного лекарственного препарата, отличного от того, который предлагается к регистрации. Представляется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w:t>
      </w:r>
    </w:p>
    <w:bookmarkEnd w:id="1153"/>
    <w:bookmarkStart w:name="z1309" w:id="1154"/>
    <w:p>
      <w:pPr>
        <w:spacing w:after="0"/>
        <w:ind w:left="0"/>
        <w:jc w:val="both"/>
      </w:pPr>
      <w:r>
        <w:rPr>
          <w:rFonts w:ascii="Times New Roman"/>
          <w:b w:val="false"/>
          <w:i w:val="false"/>
          <w:color w:val="000000"/>
          <w:sz w:val="28"/>
        </w:rPr>
        <w:t>
      5) пострегистрационный опыт использования содержит информацию об использовании других лекарственных препаратов, содержащих те же активные вещества;</w:t>
      </w:r>
    </w:p>
    <w:bookmarkEnd w:id="1154"/>
    <w:bookmarkStart w:name="z1310" w:id="1155"/>
    <w:p>
      <w:pPr>
        <w:spacing w:after="0"/>
        <w:ind w:left="0"/>
        <w:jc w:val="both"/>
      </w:pPr>
      <w:r>
        <w:rPr>
          <w:rFonts w:ascii="Times New Roman"/>
          <w:b w:val="false"/>
          <w:i w:val="false"/>
          <w:color w:val="000000"/>
          <w:sz w:val="28"/>
        </w:rPr>
        <w:t>
      6) периодически обновляемый отчет по безопасности лекарственного препарата за последние 5 лет с момента регистрации в стране производителя до подачи заявления зарубежными производителями.</w:t>
      </w:r>
    </w:p>
    <w:bookmarkEnd w:id="1155"/>
    <w:bookmarkStart w:name="z1311" w:id="1156"/>
    <w:p>
      <w:pPr>
        <w:spacing w:after="0"/>
        <w:ind w:left="0"/>
        <w:jc w:val="both"/>
      </w:pPr>
      <w:r>
        <w:rPr>
          <w:rFonts w:ascii="Times New Roman"/>
          <w:b w:val="false"/>
          <w:i w:val="false"/>
          <w:color w:val="000000"/>
          <w:sz w:val="28"/>
        </w:rPr>
        <w:t>
      При отсутствии опыта применения в стране производителя за 5 лет с момента регистрации, предоставляется периодически обновляемый отчет по безопасности лекарственного препарата за фактическое время присутствия на рынке в соответствии с требованиями надлежащей практики фармаконадзора (GVP).</w:t>
      </w:r>
    </w:p>
    <w:bookmarkEnd w:id="1156"/>
    <w:bookmarkStart w:name="z1312" w:id="1157"/>
    <w:p>
      <w:pPr>
        <w:spacing w:after="0"/>
        <w:ind w:left="0"/>
        <w:jc w:val="both"/>
      </w:pPr>
      <w:r>
        <w:rPr>
          <w:rFonts w:ascii="Times New Roman"/>
          <w:b w:val="false"/>
          <w:i w:val="false"/>
          <w:color w:val="000000"/>
          <w:sz w:val="28"/>
        </w:rPr>
        <w:t>
      8. Растительные лекарственные препараты</w:t>
      </w:r>
    </w:p>
    <w:bookmarkEnd w:id="1157"/>
    <w:bookmarkStart w:name="z1313" w:id="1158"/>
    <w:p>
      <w:pPr>
        <w:spacing w:after="0"/>
        <w:ind w:left="0"/>
        <w:jc w:val="both"/>
      </w:pPr>
      <w:r>
        <w:rPr>
          <w:rFonts w:ascii="Times New Roman"/>
          <w:b w:val="false"/>
          <w:i w:val="false"/>
          <w:color w:val="000000"/>
          <w:sz w:val="28"/>
        </w:rPr>
        <w:t>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включают:</w:t>
      </w:r>
    </w:p>
    <w:bookmarkEnd w:id="1158"/>
    <w:bookmarkStart w:name="z1314" w:id="1159"/>
    <w:p>
      <w:pPr>
        <w:spacing w:after="0"/>
        <w:ind w:left="0"/>
        <w:jc w:val="both"/>
      </w:pPr>
      <w:r>
        <w:rPr>
          <w:rFonts w:ascii="Times New Roman"/>
          <w:b w:val="false"/>
          <w:i w:val="false"/>
          <w:color w:val="000000"/>
          <w:sz w:val="28"/>
        </w:rPr>
        <w:t>
      материалы доклинических (неклинических) исследований специфической активности;</w:t>
      </w:r>
    </w:p>
    <w:bookmarkEnd w:id="1159"/>
    <w:bookmarkStart w:name="z1315" w:id="1160"/>
    <w:p>
      <w:pPr>
        <w:spacing w:after="0"/>
        <w:ind w:left="0"/>
        <w:jc w:val="both"/>
      </w:pPr>
      <w:r>
        <w:rPr>
          <w:rFonts w:ascii="Times New Roman"/>
          <w:b w:val="false"/>
          <w:i w:val="false"/>
          <w:color w:val="000000"/>
          <w:sz w:val="28"/>
        </w:rPr>
        <w:t>
      материалы исследования острой и хронической токсичности;</w:t>
      </w:r>
    </w:p>
    <w:bookmarkEnd w:id="1160"/>
    <w:bookmarkStart w:name="z1316" w:id="1161"/>
    <w:p>
      <w:pPr>
        <w:spacing w:after="0"/>
        <w:ind w:left="0"/>
        <w:jc w:val="both"/>
      </w:pPr>
      <w:r>
        <w:rPr>
          <w:rFonts w:ascii="Times New Roman"/>
          <w:b w:val="false"/>
          <w:i w:val="false"/>
          <w:color w:val="000000"/>
          <w:sz w:val="28"/>
        </w:rPr>
        <w:t>
      данные о местно-раздражающем действии;</w:t>
      </w:r>
    </w:p>
    <w:bookmarkEnd w:id="1161"/>
    <w:bookmarkStart w:name="z1317" w:id="1162"/>
    <w:p>
      <w:pPr>
        <w:spacing w:after="0"/>
        <w:ind w:left="0"/>
        <w:jc w:val="both"/>
      </w:pPr>
      <w:r>
        <w:rPr>
          <w:rFonts w:ascii="Times New Roman"/>
          <w:b w:val="false"/>
          <w:i w:val="false"/>
          <w:color w:val="000000"/>
          <w:sz w:val="28"/>
        </w:rPr>
        <w:t>
      данные об аллергизирующих свойствах;</w:t>
      </w:r>
    </w:p>
    <w:bookmarkEnd w:id="1162"/>
    <w:bookmarkStart w:name="z1318" w:id="1163"/>
    <w:p>
      <w:pPr>
        <w:spacing w:after="0"/>
        <w:ind w:left="0"/>
        <w:jc w:val="both"/>
      </w:pPr>
      <w:r>
        <w:rPr>
          <w:rFonts w:ascii="Times New Roman"/>
          <w:b w:val="false"/>
          <w:i w:val="false"/>
          <w:color w:val="000000"/>
          <w:sz w:val="28"/>
        </w:rPr>
        <w:t>
      опыт клинического применения в стране-производителе или других странах.</w:t>
      </w:r>
    </w:p>
    <w:bookmarkEnd w:id="1163"/>
    <w:bookmarkStart w:name="z1319" w:id="1164"/>
    <w:p>
      <w:pPr>
        <w:spacing w:after="0"/>
        <w:ind w:left="0"/>
        <w:jc w:val="both"/>
      </w:pPr>
      <w:r>
        <w:rPr>
          <w:rFonts w:ascii="Times New Roman"/>
          <w:b w:val="false"/>
          <w:i w:val="false"/>
          <w:color w:val="000000"/>
          <w:sz w:val="28"/>
        </w:rPr>
        <w:t>
      При этом материалы относительно качественных аспектов лекарственного препарата предоставляются в полном объеме.</w:t>
      </w:r>
    </w:p>
    <w:bookmarkEnd w:id="1164"/>
    <w:bookmarkStart w:name="z1320" w:id="1165"/>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bookmarkEnd w:id="1165"/>
    <w:bookmarkStart w:name="z1321" w:id="1166"/>
    <w:p>
      <w:pPr>
        <w:spacing w:after="0"/>
        <w:ind w:left="0"/>
        <w:jc w:val="both"/>
      </w:pPr>
      <w:r>
        <w:rPr>
          <w:rFonts w:ascii="Times New Roman"/>
          <w:b w:val="false"/>
          <w:i w:val="false"/>
          <w:color w:val="000000"/>
          <w:sz w:val="28"/>
        </w:rPr>
        <w:t>
      9. Гомеопатические препараты</w:t>
      </w:r>
    </w:p>
    <w:bookmarkEnd w:id="1166"/>
    <w:bookmarkStart w:name="z1322" w:id="1167"/>
    <w:p>
      <w:pPr>
        <w:spacing w:after="0"/>
        <w:ind w:left="0"/>
        <w:jc w:val="both"/>
      </w:pPr>
      <w:r>
        <w:rPr>
          <w:rFonts w:ascii="Times New Roman"/>
          <w:b w:val="false"/>
          <w:i w:val="false"/>
          <w:color w:val="000000"/>
          <w:sz w:val="28"/>
        </w:rPr>
        <w:t>
      Заявитель для экспертизы гомеопатических препаратов представляет документы и материалы, включающие информацию по Модулям 4 и 5 или Частям III и IV Перечня:</w:t>
      </w:r>
    </w:p>
    <w:bookmarkEnd w:id="1167"/>
    <w:bookmarkStart w:name="z1323" w:id="1168"/>
    <w:p>
      <w:pPr>
        <w:spacing w:after="0"/>
        <w:ind w:left="0"/>
        <w:jc w:val="both"/>
      </w:pPr>
      <w:r>
        <w:rPr>
          <w:rFonts w:ascii="Times New Roman"/>
          <w:b w:val="false"/>
          <w:i w:val="false"/>
          <w:color w:val="000000"/>
          <w:sz w:val="28"/>
        </w:rPr>
        <w:t>
      для гомеопатических препаратов, соответствующих всем нижеперечисленным условиям в комплексе:</w:t>
      </w:r>
    </w:p>
    <w:bookmarkEnd w:id="1168"/>
    <w:bookmarkStart w:name="z1324" w:id="1169"/>
    <w:p>
      <w:pPr>
        <w:spacing w:after="0"/>
        <w:ind w:left="0"/>
        <w:jc w:val="both"/>
      </w:pPr>
      <w:r>
        <w:rPr>
          <w:rFonts w:ascii="Times New Roman"/>
          <w:b w:val="false"/>
          <w:i w:val="false"/>
          <w:color w:val="000000"/>
          <w:sz w:val="28"/>
        </w:rPr>
        <w:t>
      препараты предназначены для перорального или наружного применения;</w:t>
      </w:r>
    </w:p>
    <w:bookmarkEnd w:id="1169"/>
    <w:bookmarkStart w:name="z1325" w:id="1170"/>
    <w:p>
      <w:pPr>
        <w:spacing w:after="0"/>
        <w:ind w:left="0"/>
        <w:jc w:val="both"/>
      </w:pPr>
      <w:r>
        <w:rPr>
          <w:rFonts w:ascii="Times New Roman"/>
          <w:b w:val="false"/>
          <w:i w:val="false"/>
          <w:color w:val="000000"/>
          <w:sz w:val="28"/>
        </w:rPr>
        <w:t>
      на этикетке лекарственного препарата или любой относящейся к нему информации не приведено конкретного терапевтического показания к применению;</w:t>
      </w:r>
    </w:p>
    <w:bookmarkEnd w:id="1170"/>
    <w:bookmarkStart w:name="z1326" w:id="1171"/>
    <w:p>
      <w:pPr>
        <w:spacing w:after="0"/>
        <w:ind w:left="0"/>
        <w:jc w:val="both"/>
      </w:pPr>
      <w:r>
        <w:rPr>
          <w:rFonts w:ascii="Times New Roman"/>
          <w:b w:val="false"/>
          <w:i w:val="false"/>
          <w:color w:val="000000"/>
          <w:sz w:val="28"/>
        </w:rPr>
        <w:t>
      степень растворения лекарственного препарата является достаточной для гарантии его безопасности; в частности, лекарственный препарат не содержать более 1 части на 10 000 частей маточного раствора или более 1/100 минимальной дозы, применяемой в аллопатии в отношении действующего вещества, наличие которого в аллопатическом лекарственном препарате требует обязательного наличия рецепта врача, для Модулей 4 и 5 или Частей III и IV Перечня предоставляются обзор данных научной литературы об эффективности и безопасности гомеопатического препарата в заявляемой области применения;</w:t>
      </w:r>
    </w:p>
    <w:bookmarkEnd w:id="1171"/>
    <w:bookmarkStart w:name="z1327" w:id="1172"/>
    <w:p>
      <w:pPr>
        <w:spacing w:after="0"/>
        <w:ind w:left="0"/>
        <w:jc w:val="both"/>
      </w:pPr>
      <w:r>
        <w:rPr>
          <w:rFonts w:ascii="Times New Roman"/>
          <w:b w:val="false"/>
          <w:i w:val="false"/>
          <w:color w:val="000000"/>
          <w:sz w:val="28"/>
        </w:rPr>
        <w:t>
      для новых гомеопатических препаратов, не упоминаемых в фармакопеях и монографиях; для комбинированных гомеопатических препаратов, которые приведет к возможным взаимодействиям, синергетическим эффектам или аддитивным эффектам различных ингредиентов; для гомеопатических препаратов, ингредиенты которых представляют риск токсических или других неблагоприятных воздействий, особенно когда ингредиенты концентрированы или представлены в низких разведениях (например, 1X, 2X или 1C), или не контролируются должным образом в процессе производства; для гомеопатических препаратов, предназначенных для инъекций и для препаратов, применяемых в офтальмологии; предназначенные для использования с целью профилактики или лечения серьезных заболеваний; для гомеопатических препаратов, предназначенных для уязвимых групп населения (например, новорожденные и дети, беременные и пожилые, пациенты с ослабленным иммунитетом и др.): для Модуля 4 или Части III Перечня представляются данные токсикологических, исследований (в случае содержания инфекционного агента подтверждение исследованием биологической безопасности), обоснование подбора различных потенций, данные клинического опыта применения; для Модуля 5 или Части VI Перечня представляются данные клинических исследований об эффективности и безопасности гомеопатического препарата в заявляемой области применения и обоснование подбора различных дозировок.</w:t>
      </w:r>
    </w:p>
    <w:bookmarkEnd w:id="1172"/>
    <w:bookmarkStart w:name="z1328" w:id="1173"/>
    <w:p>
      <w:pPr>
        <w:spacing w:after="0"/>
        <w:ind w:left="0"/>
        <w:jc w:val="both"/>
      </w:pPr>
      <w:r>
        <w:rPr>
          <w:rFonts w:ascii="Times New Roman"/>
          <w:b w:val="false"/>
          <w:i w:val="false"/>
          <w:color w:val="000000"/>
          <w:sz w:val="28"/>
        </w:rPr>
        <w:t>
      общая характеристика лекарственного препарата и инструкцию по медицинскому применению (листок-вкладыш) с указанием, что лекарственное средство является гомеопатическим препаратом.</w:t>
      </w:r>
    </w:p>
    <w:bookmarkEnd w:id="1173"/>
    <w:bookmarkStart w:name="z1329" w:id="1174"/>
    <w:p>
      <w:pPr>
        <w:spacing w:after="0"/>
        <w:ind w:left="0"/>
        <w:jc w:val="both"/>
      </w:pPr>
      <w:r>
        <w:rPr>
          <w:rFonts w:ascii="Times New Roman"/>
          <w:b w:val="false"/>
          <w:i w:val="false"/>
          <w:color w:val="000000"/>
          <w:sz w:val="28"/>
        </w:rPr>
        <w:t>
      10. Витамины, минералы</w:t>
      </w:r>
    </w:p>
    <w:bookmarkEnd w:id="1174"/>
    <w:bookmarkStart w:name="z1330" w:id="1175"/>
    <w:p>
      <w:pPr>
        <w:spacing w:after="0"/>
        <w:ind w:left="0"/>
        <w:jc w:val="both"/>
      </w:pPr>
      <w:r>
        <w:rPr>
          <w:rFonts w:ascii="Times New Roman"/>
          <w:b w:val="false"/>
          <w:i w:val="false"/>
          <w:color w:val="000000"/>
          <w:sz w:val="28"/>
        </w:rPr>
        <w:t>
      Для экспертизы лекарственных средств, содержащих витамины и (или) представляющих собой комплекс витаминов и (или) витаминов и минералов, заявитель представляет один из нижеследующих документов и материалов:</w:t>
      </w:r>
    </w:p>
    <w:bookmarkEnd w:id="1175"/>
    <w:bookmarkStart w:name="z1331" w:id="1176"/>
    <w:p>
      <w:pPr>
        <w:spacing w:after="0"/>
        <w:ind w:left="0"/>
        <w:jc w:val="both"/>
      </w:pPr>
      <w:r>
        <w:rPr>
          <w:rFonts w:ascii="Times New Roman"/>
          <w:b w:val="false"/>
          <w:i w:val="false"/>
          <w:color w:val="000000"/>
          <w:sz w:val="28"/>
        </w:rPr>
        <w:t>
      1) библиографический обзор данных по безопасности лекарственных средств, вместе с отчетом эксперта, включая информацию об эксперте;</w:t>
      </w:r>
    </w:p>
    <w:bookmarkEnd w:id="1176"/>
    <w:bookmarkStart w:name="z1332" w:id="1177"/>
    <w:p>
      <w:pPr>
        <w:spacing w:after="0"/>
        <w:ind w:left="0"/>
        <w:jc w:val="both"/>
      </w:pPr>
      <w:r>
        <w:rPr>
          <w:rFonts w:ascii="Times New Roman"/>
          <w:b w:val="false"/>
          <w:i w:val="false"/>
          <w:color w:val="000000"/>
          <w:sz w:val="28"/>
        </w:rPr>
        <w:t>
      2) научные публикации на заявляемый препарат;</w:t>
      </w:r>
    </w:p>
    <w:bookmarkEnd w:id="1177"/>
    <w:bookmarkStart w:name="z1333" w:id="1178"/>
    <w:p>
      <w:pPr>
        <w:spacing w:after="0"/>
        <w:ind w:left="0"/>
        <w:jc w:val="both"/>
      </w:pPr>
      <w:r>
        <w:rPr>
          <w:rFonts w:ascii="Times New Roman"/>
          <w:b w:val="false"/>
          <w:i w:val="false"/>
          <w:color w:val="000000"/>
          <w:sz w:val="28"/>
        </w:rPr>
        <w:t>
      3) данные исследований острой и (или) хронической токсичности.</w:t>
      </w:r>
    </w:p>
    <w:bookmarkEnd w:id="1178"/>
    <w:bookmarkStart w:name="z1334" w:id="1179"/>
    <w:p>
      <w:pPr>
        <w:spacing w:after="0"/>
        <w:ind w:left="0"/>
        <w:jc w:val="both"/>
      </w:pPr>
      <w:r>
        <w:rPr>
          <w:rFonts w:ascii="Times New Roman"/>
          <w:b w:val="false"/>
          <w:i w:val="false"/>
          <w:color w:val="000000"/>
          <w:sz w:val="28"/>
        </w:rPr>
        <w:t>
      11. Радиофармацевтические препараты</w:t>
      </w:r>
    </w:p>
    <w:bookmarkEnd w:id="1179"/>
    <w:bookmarkStart w:name="z1335" w:id="1180"/>
    <w:p>
      <w:pPr>
        <w:spacing w:after="0"/>
        <w:ind w:left="0"/>
        <w:jc w:val="both"/>
      </w:pPr>
      <w:r>
        <w:rPr>
          <w:rFonts w:ascii="Times New Roman"/>
          <w:b w:val="false"/>
          <w:i w:val="false"/>
          <w:color w:val="000000"/>
          <w:sz w:val="28"/>
        </w:rPr>
        <w:t>
      Для экспертизы радиофармацевтических препаратов и их прекурсоров в Модуле 3 или Части II Перечня представляются документы и материалы, включающие следующую специфическую информацию:</w:t>
      </w:r>
    </w:p>
    <w:bookmarkEnd w:id="1180"/>
    <w:bookmarkStart w:name="z1336" w:id="1181"/>
    <w:p>
      <w:pPr>
        <w:spacing w:after="0"/>
        <w:ind w:left="0"/>
        <w:jc w:val="both"/>
      </w:pPr>
      <w:r>
        <w:rPr>
          <w:rFonts w:ascii="Times New Roman"/>
          <w:b w:val="false"/>
          <w:i w:val="false"/>
          <w:color w:val="000000"/>
          <w:sz w:val="28"/>
        </w:rPr>
        <w:t>
      1) в радиофармацевтическом наборе, который снабжается радиоактивной меткой после поставки производителем, за активное вещество принимают часть набора, предназначенную для переноса или связывания радионуклида.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описываются в соответствии, если применимо, с общей или частной статьей (монографией) Государственной Фармакопеи РК, либо при отсутствии таких статей (монографий) – статьям (монографиям) фармакопей, признанных действующими на территории Республики Казахстан.</w:t>
      </w:r>
    </w:p>
    <w:bookmarkEnd w:id="1181"/>
    <w:bookmarkStart w:name="z1337" w:id="1182"/>
    <w:p>
      <w:pPr>
        <w:spacing w:after="0"/>
        <w:ind w:left="0"/>
        <w:jc w:val="both"/>
      </w:pPr>
      <w:r>
        <w:rPr>
          <w:rFonts w:ascii="Times New Roman"/>
          <w:b w:val="false"/>
          <w:i w:val="false"/>
          <w:color w:val="000000"/>
          <w:sz w:val="28"/>
        </w:rPr>
        <w:t>
      В дополнение, описывает все соединения, необходимые для введения радиоактивной метки, а также структуру соединения с радиоактивной меткой.</w:t>
      </w:r>
    </w:p>
    <w:bookmarkEnd w:id="1182"/>
    <w:bookmarkStart w:name="z1338" w:id="1183"/>
    <w:p>
      <w:pPr>
        <w:spacing w:after="0"/>
        <w:ind w:left="0"/>
        <w:jc w:val="both"/>
      </w:pPr>
      <w:r>
        <w:rPr>
          <w:rFonts w:ascii="Times New Roman"/>
          <w:b w:val="false"/>
          <w:i w:val="false"/>
          <w:color w:val="000000"/>
          <w:sz w:val="28"/>
        </w:rPr>
        <w:t>
      Анализируются ядерные реакции радионуклидов.</w:t>
      </w:r>
    </w:p>
    <w:bookmarkEnd w:id="1183"/>
    <w:bookmarkStart w:name="z1339" w:id="1184"/>
    <w:p>
      <w:pPr>
        <w:spacing w:after="0"/>
        <w:ind w:left="0"/>
        <w:jc w:val="both"/>
      </w:pPr>
      <w:r>
        <w:rPr>
          <w:rFonts w:ascii="Times New Roman"/>
          <w:b w:val="false"/>
          <w:i w:val="false"/>
          <w:color w:val="000000"/>
          <w:sz w:val="28"/>
        </w:rPr>
        <w:t>
      Как материнский, так и дочерний радионуклиды генератора считаются активными веществами;</w:t>
      </w:r>
    </w:p>
    <w:bookmarkEnd w:id="1184"/>
    <w:bookmarkStart w:name="z1340" w:id="1185"/>
    <w:p>
      <w:pPr>
        <w:spacing w:after="0"/>
        <w:ind w:left="0"/>
        <w:jc w:val="both"/>
      </w:pPr>
      <w:r>
        <w:rPr>
          <w:rFonts w:ascii="Times New Roman"/>
          <w:b w:val="false"/>
          <w:i w:val="false"/>
          <w:color w:val="000000"/>
          <w:sz w:val="28"/>
        </w:rPr>
        <w:t>
      2) сведения о природе радионуклида, подлинности изотопа, возможных примесях, носителе, применении и специфической активности;</w:t>
      </w:r>
    </w:p>
    <w:bookmarkEnd w:id="1185"/>
    <w:bookmarkStart w:name="z1341" w:id="1186"/>
    <w:p>
      <w:pPr>
        <w:spacing w:after="0"/>
        <w:ind w:left="0"/>
        <w:jc w:val="both"/>
      </w:pPr>
      <w:r>
        <w:rPr>
          <w:rFonts w:ascii="Times New Roman"/>
          <w:b w:val="false"/>
          <w:i w:val="false"/>
          <w:color w:val="000000"/>
          <w:sz w:val="28"/>
        </w:rPr>
        <w:t>
      3) исходные материалы включают целевые материалы для облучения;</w:t>
      </w:r>
    </w:p>
    <w:bookmarkEnd w:id="1186"/>
    <w:bookmarkStart w:name="z1342" w:id="1187"/>
    <w:p>
      <w:pPr>
        <w:spacing w:after="0"/>
        <w:ind w:left="0"/>
        <w:jc w:val="both"/>
      </w:pPr>
      <w:r>
        <w:rPr>
          <w:rFonts w:ascii="Times New Roman"/>
          <w:b w:val="false"/>
          <w:i w:val="false"/>
          <w:color w:val="000000"/>
          <w:sz w:val="28"/>
        </w:rPr>
        <w:t>
      4) рассмотрение химической (радиохимической) чистоты и ее связь с биораспределением;</w:t>
      </w:r>
    </w:p>
    <w:bookmarkEnd w:id="1187"/>
    <w:bookmarkStart w:name="z1343" w:id="1188"/>
    <w:p>
      <w:pPr>
        <w:spacing w:after="0"/>
        <w:ind w:left="0"/>
        <w:jc w:val="both"/>
      </w:pPr>
      <w:r>
        <w:rPr>
          <w:rFonts w:ascii="Times New Roman"/>
          <w:b w:val="false"/>
          <w:i w:val="false"/>
          <w:color w:val="000000"/>
          <w:sz w:val="28"/>
        </w:rPr>
        <w:t>
      5) описание радионуклидной чистоты, радиохимической чистоты и специфической активности;</w:t>
      </w:r>
    </w:p>
    <w:bookmarkEnd w:id="1188"/>
    <w:bookmarkStart w:name="z1344" w:id="1189"/>
    <w:p>
      <w:pPr>
        <w:spacing w:after="0"/>
        <w:ind w:left="0"/>
        <w:jc w:val="both"/>
      </w:pPr>
      <w:r>
        <w:rPr>
          <w:rFonts w:ascii="Times New Roman"/>
          <w:b w:val="false"/>
          <w:i w:val="false"/>
          <w:color w:val="000000"/>
          <w:sz w:val="28"/>
        </w:rPr>
        <w:t>
      6) для генераторов представляются подробные данные испытаний материнских и дочерних радионуклидов. Для генераторов-элюатов представляются испытания материнских радионуклидов и других компонентов системы генератора;</w:t>
      </w:r>
    </w:p>
    <w:bookmarkEnd w:id="1189"/>
    <w:bookmarkStart w:name="z1345" w:id="1190"/>
    <w:p>
      <w:pPr>
        <w:spacing w:after="0"/>
        <w:ind w:left="0"/>
        <w:jc w:val="both"/>
      </w:pPr>
      <w:r>
        <w:rPr>
          <w:rFonts w:ascii="Times New Roman"/>
          <w:b w:val="false"/>
          <w:i w:val="false"/>
          <w:color w:val="000000"/>
          <w:sz w:val="28"/>
        </w:rPr>
        <w:t>
      7) содержание активных веществ на основании массы активной части молекулы применяется только к радиофармацевтическим наборам. Для радионуклидов радиоактивность выражается в беккерелях, с указанием даты и, если необходимо, времени и часового пояса. Указывается тип радиоктивности;</w:t>
      </w:r>
    </w:p>
    <w:bookmarkEnd w:id="1190"/>
    <w:bookmarkStart w:name="z1346" w:id="1191"/>
    <w:p>
      <w:pPr>
        <w:spacing w:after="0"/>
        <w:ind w:left="0"/>
        <w:jc w:val="both"/>
      </w:pPr>
      <w:r>
        <w:rPr>
          <w:rFonts w:ascii="Times New Roman"/>
          <w:b w:val="false"/>
          <w:i w:val="false"/>
          <w:color w:val="000000"/>
          <w:sz w:val="28"/>
        </w:rPr>
        <w:t>
      8) спецификации лекарственного препарата, являющегося радиофармацевтическим набором, включают испытания свойств препарата после введения радиоактивной метки, соответствующие контроли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bookmarkEnd w:id="1191"/>
    <w:bookmarkStart w:name="z1347" w:id="1192"/>
    <w:p>
      <w:pPr>
        <w:spacing w:after="0"/>
        <w:ind w:left="0"/>
        <w:jc w:val="both"/>
      </w:pPr>
      <w:r>
        <w:rPr>
          <w:rFonts w:ascii="Times New Roman"/>
          <w:b w:val="false"/>
          <w:i w:val="false"/>
          <w:color w:val="000000"/>
          <w:sz w:val="28"/>
        </w:rPr>
        <w:t>
      9) информация о стабильности для изотопных генераторов, изотопных наборов и лекарственных препаратов с радиоактивной меткой. Указывается стабильность при использовании радиофармацевтических лекарственных препаратов в контейнерах для многоразового использования.</w:t>
      </w:r>
    </w:p>
    <w:bookmarkEnd w:id="1192"/>
    <w:bookmarkStart w:name="z1348" w:id="1193"/>
    <w:p>
      <w:pPr>
        <w:spacing w:after="0"/>
        <w:ind w:left="0"/>
        <w:jc w:val="both"/>
      </w:pPr>
      <w:r>
        <w:rPr>
          <w:rFonts w:ascii="Times New Roman"/>
          <w:b w:val="false"/>
          <w:i w:val="false"/>
          <w:color w:val="000000"/>
          <w:sz w:val="28"/>
        </w:rPr>
        <w:t>
      В Модуле 4 или Части III Перечня указываются аспекты радиационной дозиметрии (действие излучения на орган (ткань)). Показатель поглощенной дозы излучения рассчитывается с указанием системы использованных международно признанных единиц измерения при определенном пути введения.</w:t>
      </w:r>
    </w:p>
    <w:bookmarkEnd w:id="1193"/>
    <w:bookmarkStart w:name="z1349" w:id="1194"/>
    <w:p>
      <w:pPr>
        <w:spacing w:after="0"/>
        <w:ind w:left="0"/>
        <w:jc w:val="both"/>
      </w:pPr>
      <w:r>
        <w:rPr>
          <w:rFonts w:ascii="Times New Roman"/>
          <w:b w:val="false"/>
          <w:i w:val="false"/>
          <w:color w:val="000000"/>
          <w:sz w:val="28"/>
        </w:rPr>
        <w:t>
      В Модуле 5 или Части IV Перечня, если применимо, представляются результаты клинических испытаний или приводится в клинических обзорах (Модуль 2) обоснование их отсутствия.</w:t>
      </w:r>
    </w:p>
    <w:bookmarkEnd w:id="1194"/>
    <w:bookmarkStart w:name="z1350" w:id="1195"/>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меток,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 с радиоактивной меткой, т.е. вопросы, связанные с действием свободного радионуклида на пациентов. В дополнение, представляется соответствующая информация относительно факторов риска, т.е. радиоактивного воздействия на персонал больницы и окружающую среду.</w:t>
      </w:r>
    </w:p>
    <w:bookmarkEnd w:id="1195"/>
    <w:bookmarkStart w:name="z1351" w:id="1196"/>
    <w:p>
      <w:pPr>
        <w:spacing w:after="0"/>
        <w:ind w:left="0"/>
        <w:jc w:val="both"/>
      </w:pPr>
      <w:r>
        <w:rPr>
          <w:rFonts w:ascii="Times New Roman"/>
          <w:b w:val="false"/>
          <w:i w:val="false"/>
          <w:color w:val="000000"/>
          <w:sz w:val="28"/>
        </w:rPr>
        <w:t>
      В частности представляется следующая информация:</w:t>
      </w:r>
    </w:p>
    <w:bookmarkEnd w:id="1196"/>
    <w:bookmarkStart w:name="z1352" w:id="1197"/>
    <w:p>
      <w:pPr>
        <w:spacing w:after="0"/>
        <w:ind w:left="0"/>
        <w:jc w:val="both"/>
      </w:pPr>
      <w:r>
        <w:rPr>
          <w:rFonts w:ascii="Times New Roman"/>
          <w:b w:val="false"/>
          <w:i w:val="false"/>
          <w:color w:val="000000"/>
          <w:sz w:val="28"/>
        </w:rPr>
        <w:t>
      Положения Модуля 3 или Части II Перечня применяются при регистрации радиофармацевтических прекурсоров, как указано выше, если применимо.</w:t>
      </w:r>
    </w:p>
    <w:bookmarkEnd w:id="1197"/>
    <w:bookmarkStart w:name="z1353" w:id="1198"/>
    <w:p>
      <w:pPr>
        <w:spacing w:after="0"/>
        <w:ind w:left="0"/>
        <w:jc w:val="both"/>
      </w:pPr>
      <w:r>
        <w:rPr>
          <w:rFonts w:ascii="Times New Roman"/>
          <w:b w:val="false"/>
          <w:i w:val="false"/>
          <w:color w:val="000000"/>
          <w:sz w:val="28"/>
        </w:rPr>
        <w:t>
      В Модуле 4 или Части III Перечня относительно токсичности при однократном и многократном введении представляются результаты доклинических исследований, проведенные в соответствии с правилами надлежащей лабораторной практики.</w:t>
      </w:r>
    </w:p>
    <w:bookmarkEnd w:id="1198"/>
    <w:bookmarkStart w:name="z1354" w:id="1199"/>
    <w:p>
      <w:pPr>
        <w:spacing w:after="0"/>
        <w:ind w:left="0"/>
        <w:jc w:val="both"/>
      </w:pPr>
      <w:r>
        <w:rPr>
          <w:rFonts w:ascii="Times New Roman"/>
          <w:b w:val="false"/>
          <w:i w:val="false"/>
          <w:color w:val="000000"/>
          <w:sz w:val="28"/>
        </w:rPr>
        <w:t>
      Исследования на мутагенность радионуклидов не считаются применимыми в данном конкретном случае.</w:t>
      </w:r>
    </w:p>
    <w:bookmarkEnd w:id="1199"/>
    <w:bookmarkStart w:name="z1355" w:id="1200"/>
    <w:p>
      <w:pPr>
        <w:spacing w:after="0"/>
        <w:ind w:left="0"/>
        <w:jc w:val="both"/>
      </w:pPr>
      <w:r>
        <w:rPr>
          <w:rFonts w:ascii="Times New Roman"/>
          <w:b w:val="false"/>
          <w:i w:val="false"/>
          <w:color w:val="000000"/>
          <w:sz w:val="28"/>
        </w:rPr>
        <w:t>
      Представляется информация относительно химической токсичности и распределения соответствующего "холодного" (не содержащего радиоактивных веществ) нуклида.</w:t>
      </w:r>
    </w:p>
    <w:bookmarkEnd w:id="1200"/>
    <w:bookmarkStart w:name="z1356" w:id="1201"/>
    <w:p>
      <w:pPr>
        <w:spacing w:after="0"/>
        <w:ind w:left="0"/>
        <w:jc w:val="both"/>
      </w:pPr>
      <w:r>
        <w:rPr>
          <w:rFonts w:ascii="Times New Roman"/>
          <w:b w:val="false"/>
          <w:i w:val="false"/>
          <w:color w:val="000000"/>
          <w:sz w:val="28"/>
        </w:rPr>
        <w:t>
      В Модуле 5 или Части IV Перечня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w:t>
      </w:r>
    </w:p>
    <w:bookmarkEnd w:id="1201"/>
    <w:bookmarkStart w:name="z1357" w:id="1202"/>
    <w:p>
      <w:pPr>
        <w:spacing w:after="0"/>
        <w:ind w:left="0"/>
        <w:jc w:val="both"/>
      </w:pPr>
      <w:r>
        <w:rPr>
          <w:rFonts w:ascii="Times New Roman"/>
          <w:b w:val="false"/>
          <w:i w:val="false"/>
          <w:color w:val="000000"/>
          <w:sz w:val="28"/>
        </w:rPr>
        <w:t>
      Представляется информация, подтверждающая клиническую эффективность радиофармацевтического прекурсора при присоединении к молекулам соответствующего носителя.</w:t>
      </w:r>
    </w:p>
    <w:bookmarkEnd w:id="1202"/>
    <w:bookmarkStart w:name="z1358" w:id="1203"/>
    <w:p>
      <w:pPr>
        <w:spacing w:after="0"/>
        <w:ind w:left="0"/>
        <w:jc w:val="both"/>
      </w:pPr>
      <w:r>
        <w:rPr>
          <w:rFonts w:ascii="Times New Roman"/>
          <w:b w:val="false"/>
          <w:i w:val="false"/>
          <w:color w:val="000000"/>
          <w:sz w:val="28"/>
        </w:rPr>
        <w:t>
      12. Орфанные лекарственные препараты</w:t>
      </w:r>
    </w:p>
    <w:bookmarkEnd w:id="1203"/>
    <w:bookmarkStart w:name="z1359" w:id="1204"/>
    <w:p>
      <w:pPr>
        <w:spacing w:after="0"/>
        <w:ind w:left="0"/>
        <w:jc w:val="both"/>
      </w:pPr>
      <w:r>
        <w:rPr>
          <w:rFonts w:ascii="Times New Roman"/>
          <w:b w:val="false"/>
          <w:i w:val="false"/>
          <w:color w:val="000000"/>
          <w:sz w:val="28"/>
        </w:rPr>
        <w:t>
      При экспертизе орфанных препаратов положительное заключение о безопасности выдается под обязательство заявителя на условиях:</w:t>
      </w:r>
    </w:p>
    <w:bookmarkEnd w:id="1204"/>
    <w:bookmarkStart w:name="z1360" w:id="1205"/>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bookmarkEnd w:id="1205"/>
    <w:bookmarkStart w:name="z1361" w:id="1206"/>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bookmarkEnd w:id="1206"/>
    <w:bookmarkStart w:name="z1362" w:id="1207"/>
    <w:p>
      <w:pPr>
        <w:spacing w:after="0"/>
        <w:ind w:left="0"/>
        <w:jc w:val="both"/>
      </w:pPr>
      <w:r>
        <w:rPr>
          <w:rFonts w:ascii="Times New Roman"/>
          <w:b w:val="false"/>
          <w:i w:val="false"/>
          <w:color w:val="000000"/>
          <w:sz w:val="28"/>
        </w:rPr>
        <w:t>
      3) немедленного уведомления государственного органа о любых нежелательных реакциях, возникших при применении орфанного препарата, и предпринятых мерах в соответствии с приказом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1207"/>
    <w:bookmarkStart w:name="z1363" w:id="1208"/>
    <w:p>
      <w:pPr>
        <w:spacing w:after="0"/>
        <w:ind w:left="0"/>
        <w:jc w:val="both"/>
      </w:pPr>
      <w:r>
        <w:rPr>
          <w:rFonts w:ascii="Times New Roman"/>
          <w:b w:val="false"/>
          <w:i w:val="false"/>
          <w:color w:val="000000"/>
          <w:sz w:val="28"/>
        </w:rPr>
        <w:t>
      Экспертная организация согласовывает программу исследований, обязательную к проведению после получения регистрации, разработанную и предоставляемую заявителем на экспертизу согласно подпункту 1) настоящего пункта.</w:t>
      </w:r>
    </w:p>
    <w:bookmarkEnd w:id="1208"/>
    <w:bookmarkStart w:name="z1364" w:id="1209"/>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заявителя о проведении определенной программы исследований для ежегодной переоценки соотношения "польза-риск" для зарегистрированного орфанного препарата.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w:t>
      </w:r>
    </w:p>
    <w:bookmarkEnd w:id="1209"/>
    <w:bookmarkStart w:name="z1365" w:id="1210"/>
    <w:p>
      <w:pPr>
        <w:spacing w:after="0"/>
        <w:ind w:left="0"/>
        <w:jc w:val="both"/>
      </w:pPr>
      <w:r>
        <w:rPr>
          <w:rFonts w:ascii="Times New Roman"/>
          <w:b w:val="false"/>
          <w:i w:val="false"/>
          <w:color w:val="000000"/>
          <w:sz w:val="28"/>
        </w:rPr>
        <w:t>
      13. Лекарственные препараты передовой терапии</w:t>
      </w:r>
    </w:p>
    <w:bookmarkEnd w:id="1210"/>
    <w:bookmarkStart w:name="z1366" w:id="1211"/>
    <w:p>
      <w:pPr>
        <w:spacing w:after="0"/>
        <w:ind w:left="0"/>
        <w:jc w:val="both"/>
      </w:pPr>
      <w:r>
        <w:rPr>
          <w:rFonts w:ascii="Times New Roman"/>
          <w:b w:val="false"/>
          <w:i w:val="false"/>
          <w:color w:val="000000"/>
          <w:sz w:val="28"/>
        </w:rPr>
        <w:t>
      Материалы регистрационного досье для высокотехнологических лекарственных препаратов соответствуют разделу 4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года № 78.</w:t>
      </w:r>
    </w:p>
    <w:bookmarkEnd w:id="1211"/>
    <w:bookmarkStart w:name="z1367" w:id="1212"/>
    <w:p>
      <w:pPr>
        <w:spacing w:after="0"/>
        <w:ind w:left="0"/>
        <w:jc w:val="both"/>
      </w:pPr>
      <w:r>
        <w:rPr>
          <w:rFonts w:ascii="Times New Roman"/>
          <w:b w:val="false"/>
          <w:i w:val="false"/>
          <w:color w:val="000000"/>
          <w:sz w:val="28"/>
        </w:rPr>
        <w:t>
      14. Трансфер</w:t>
      </w:r>
    </w:p>
    <w:bookmarkEnd w:id="1212"/>
    <w:bookmarkStart w:name="z1368" w:id="1213"/>
    <w:p>
      <w:pPr>
        <w:spacing w:after="0"/>
        <w:ind w:left="0"/>
        <w:jc w:val="both"/>
      </w:pPr>
      <w:r>
        <w:rPr>
          <w:rFonts w:ascii="Times New Roman"/>
          <w:b w:val="false"/>
          <w:i w:val="false"/>
          <w:color w:val="000000"/>
          <w:sz w:val="28"/>
        </w:rPr>
        <w:t>
      При экспертизе лекарственных препаратов, производимых на основе переноса (трансфера) полного цикла или части производственных и технологических процессов, к регистрационному досье дополнительно предоставляются следующие документы:</w:t>
      </w:r>
    </w:p>
    <w:bookmarkEnd w:id="1213"/>
    <w:bookmarkStart w:name="z1369" w:id="1214"/>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между отечественным производителем и зарубежным производителем;</w:t>
      </w:r>
    </w:p>
    <w:bookmarkEnd w:id="1214"/>
    <w:bookmarkStart w:name="z1370" w:id="1215"/>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 с приложением сертификата GMP (с указанием даты и результатов последней инспекции) (нотариально засвидетельствованный) зарубежного производителя;</w:t>
      </w:r>
    </w:p>
    <w:bookmarkEnd w:id="1215"/>
    <w:bookmarkStart w:name="z1371" w:id="1216"/>
    <w:p>
      <w:pPr>
        <w:spacing w:after="0"/>
        <w:ind w:left="0"/>
        <w:jc w:val="both"/>
      </w:pPr>
      <w:r>
        <w:rPr>
          <w:rFonts w:ascii="Times New Roman"/>
          <w:b w:val="false"/>
          <w:i w:val="false"/>
          <w:color w:val="000000"/>
          <w:sz w:val="28"/>
        </w:rPr>
        <w:t>
      3) отчет валидации производственных процессов на отечественной производственной площадке;</w:t>
      </w:r>
    </w:p>
    <w:bookmarkEnd w:id="1216"/>
    <w:bookmarkStart w:name="z1372" w:id="1217"/>
    <w:p>
      <w:pPr>
        <w:spacing w:after="0"/>
        <w:ind w:left="0"/>
        <w:jc w:val="both"/>
      </w:pPr>
      <w:r>
        <w:rPr>
          <w:rFonts w:ascii="Times New Roman"/>
          <w:b w:val="false"/>
          <w:i w:val="false"/>
          <w:color w:val="000000"/>
          <w:sz w:val="28"/>
        </w:rPr>
        <w:t>
      4) о подтверждении того, что качество исходного сырья (активной субстанции, вспомогательных веществ), используемого на отечественной площадке не влияет на процесс или готовый продукт;</w:t>
      </w:r>
    </w:p>
    <w:bookmarkEnd w:id="1217"/>
    <w:bookmarkStart w:name="z1373" w:id="1218"/>
    <w:p>
      <w:pPr>
        <w:spacing w:after="0"/>
        <w:ind w:left="0"/>
        <w:jc w:val="both"/>
      </w:pPr>
      <w:r>
        <w:rPr>
          <w:rFonts w:ascii="Times New Roman"/>
          <w:b w:val="false"/>
          <w:i w:val="false"/>
          <w:color w:val="000000"/>
          <w:sz w:val="28"/>
        </w:rPr>
        <w:t>
      5) по контролю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ин-витро исследования);</w:t>
      </w:r>
    </w:p>
    <w:bookmarkEnd w:id="1218"/>
    <w:bookmarkStart w:name="z1374" w:id="1219"/>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препаратов, произведенных на производственных площадках вне Казахстана (в случае отсутствия – обоснование).</w:t>
      </w:r>
    </w:p>
    <w:bookmarkEnd w:id="1219"/>
    <w:bookmarkStart w:name="z1375" w:id="1220"/>
    <w:p>
      <w:pPr>
        <w:spacing w:after="0"/>
        <w:ind w:left="0"/>
        <w:jc w:val="both"/>
      </w:pPr>
      <w:r>
        <w:rPr>
          <w:rFonts w:ascii="Times New Roman"/>
          <w:b w:val="false"/>
          <w:i w:val="false"/>
          <w:color w:val="000000"/>
          <w:sz w:val="28"/>
        </w:rPr>
        <w:t>
      В случае, если передающая площадка регистрировала на своей территории препарат по процедуре трансфера технологий и использовала отчет исследования биоэквивалентности или клинических исследований третьей стороны, данные отчеты принимаются к рассмотрению при экспертизе регистрационного досье.</w:t>
      </w:r>
    </w:p>
    <w:bookmarkEnd w:id="1220"/>
    <w:bookmarkStart w:name="z1376" w:id="1221"/>
    <w:p>
      <w:pPr>
        <w:spacing w:after="0"/>
        <w:ind w:left="0"/>
        <w:jc w:val="both"/>
      </w:pPr>
      <w:r>
        <w:rPr>
          <w:rFonts w:ascii="Times New Roman"/>
          <w:b w:val="false"/>
          <w:i w:val="false"/>
          <w:color w:val="000000"/>
          <w:sz w:val="28"/>
        </w:rPr>
        <w:t>
      7) на момент подачи заявления на экспертизу при регистрации передающая сторона предоставляет результаты исследований ускоренной стабильности и не менее 6-ти месячных исследований долгосрочной стабильности, для принимающей стороны – программу исследований стабильности с указанием серий лекарственного препарата и пострегистрационные обязательства о предоставлении данных стабильности с площадок передающей и принимающей строн (периодичность предоставления информации согласно программе изучения стабильности).</w:t>
      </w:r>
    </w:p>
    <w:bookmarkEnd w:id="1221"/>
    <w:bookmarkStart w:name="z1377" w:id="1222"/>
    <w:p>
      <w:pPr>
        <w:spacing w:after="0"/>
        <w:ind w:left="0"/>
        <w:jc w:val="both"/>
      </w:pPr>
      <w:r>
        <w:rPr>
          <w:rFonts w:ascii="Times New Roman"/>
          <w:b w:val="false"/>
          <w:i w:val="false"/>
          <w:color w:val="000000"/>
          <w:sz w:val="28"/>
        </w:rPr>
        <w:t>
      При полном переносе (трансфере) производственных и технологических процессов заявитель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1222"/>
    <w:bookmarkStart w:name="z1378" w:id="1223"/>
    <w:p>
      <w:pPr>
        <w:spacing w:after="0"/>
        <w:ind w:left="0"/>
        <w:jc w:val="both"/>
      </w:pPr>
      <w:r>
        <w:rPr>
          <w:rFonts w:ascii="Times New Roman"/>
          <w:b w:val="false"/>
          <w:i w:val="false"/>
          <w:color w:val="000000"/>
          <w:sz w:val="28"/>
        </w:rPr>
        <w:t>
      15. Перерегистрация</w:t>
      </w:r>
    </w:p>
    <w:bookmarkEnd w:id="1223"/>
    <w:bookmarkStart w:name="z1379" w:id="1224"/>
    <w:p>
      <w:pPr>
        <w:spacing w:after="0"/>
        <w:ind w:left="0"/>
        <w:jc w:val="both"/>
      </w:pPr>
      <w:r>
        <w:rPr>
          <w:rFonts w:ascii="Times New Roman"/>
          <w:b w:val="false"/>
          <w:i w:val="false"/>
          <w:color w:val="000000"/>
          <w:sz w:val="28"/>
        </w:rPr>
        <w:t>
      Заявитель подает заявление на проведение экспертизы для перерегистрации, подается до окончания действия регистрационного удостоверения.</w:t>
      </w:r>
    </w:p>
    <w:bookmarkEnd w:id="1224"/>
    <w:bookmarkStart w:name="z1380" w:id="1225"/>
    <w:p>
      <w:pPr>
        <w:spacing w:after="0"/>
        <w:ind w:left="0"/>
        <w:jc w:val="both"/>
      </w:pPr>
      <w:r>
        <w:rPr>
          <w:rFonts w:ascii="Times New Roman"/>
          <w:b w:val="false"/>
          <w:i w:val="false"/>
          <w:color w:val="000000"/>
          <w:sz w:val="28"/>
        </w:rPr>
        <w:t>
      На экспертизу при государственной перерегистрации лекарственного средства производителями Республики Казахстан предоставляются части I и II Перечня приложения 3 к настоящим Правилам или Модули 1, 2 и 3 согласно приложению 4 к настоящим Правилам, зарубежными производителями предоставляются Модули 1, 2 и 3 согласно приложению 4 к настоящим Правилам.</w:t>
      </w:r>
    </w:p>
    <w:bookmarkEnd w:id="1225"/>
    <w:bookmarkStart w:name="z1381" w:id="1226"/>
    <w:p>
      <w:pPr>
        <w:spacing w:after="0"/>
        <w:ind w:left="0"/>
        <w:jc w:val="both"/>
      </w:pPr>
      <w:r>
        <w:rPr>
          <w:rFonts w:ascii="Times New Roman"/>
          <w:b w:val="false"/>
          <w:i w:val="false"/>
          <w:color w:val="000000"/>
          <w:sz w:val="28"/>
        </w:rPr>
        <w:t>
      В общем отчете по качеству предоставляется обзор информации, связанной с химическими, фармацевтическими и биологическими данными. Документы Модуля 2 охватываются вопросы и описываются соответствующие данные, которые подробно представлены в Модуле 3.</w:t>
      </w:r>
    </w:p>
    <w:bookmarkEnd w:id="1226"/>
    <w:bookmarkStart w:name="z1382" w:id="1227"/>
    <w:p>
      <w:pPr>
        <w:spacing w:after="0"/>
        <w:ind w:left="0"/>
        <w:jc w:val="both"/>
      </w:pPr>
      <w:r>
        <w:rPr>
          <w:rFonts w:ascii="Times New Roman"/>
          <w:b w:val="false"/>
          <w:i w:val="false"/>
          <w:color w:val="000000"/>
          <w:sz w:val="28"/>
        </w:rPr>
        <w:t>
      При выявлении в ходе проведения экспертизы фактов, ставящих под сомнение достоверность сведений, представленных в Модуле 2 регистрационного досье в отношении качества лекарственного препарата, экспертная организация запрашивает документы Модуля 3.</w:t>
      </w:r>
    </w:p>
    <w:bookmarkEnd w:id="1227"/>
    <w:bookmarkStart w:name="z1383" w:id="1228"/>
    <w:p>
      <w:pPr>
        <w:spacing w:after="0"/>
        <w:ind w:left="0"/>
        <w:jc w:val="both"/>
      </w:pPr>
      <w:r>
        <w:rPr>
          <w:rFonts w:ascii="Times New Roman"/>
          <w:b w:val="false"/>
          <w:i w:val="false"/>
          <w:color w:val="000000"/>
          <w:sz w:val="28"/>
        </w:rPr>
        <w:t>
      Дополнительно производителями Республики Казахстан из Части IV Перечня согласно приложению 3 к настоящим Правилам и зарубежными производителями из Модуля 5 согласно приложению 4 к настоящим Правилам предоставляются:</w:t>
      </w:r>
    </w:p>
    <w:bookmarkEnd w:id="1228"/>
    <w:bookmarkStart w:name="z1384" w:id="1229"/>
    <w:p>
      <w:pPr>
        <w:spacing w:after="0"/>
        <w:ind w:left="0"/>
        <w:jc w:val="both"/>
      </w:pPr>
      <w:r>
        <w:rPr>
          <w:rFonts w:ascii="Times New Roman"/>
          <w:b w:val="false"/>
          <w:i w:val="false"/>
          <w:color w:val="000000"/>
          <w:sz w:val="28"/>
        </w:rPr>
        <w:t>
      1) отчеты пострегистрационных клинических исследований эффективности и безопасности в соответствии с планом управления рисками;</w:t>
      </w:r>
    </w:p>
    <w:bookmarkEnd w:id="1229"/>
    <w:bookmarkStart w:name="z1385" w:id="1230"/>
    <w:p>
      <w:pPr>
        <w:spacing w:after="0"/>
        <w:ind w:left="0"/>
        <w:jc w:val="both"/>
      </w:pPr>
      <w:r>
        <w:rPr>
          <w:rFonts w:ascii="Times New Roman"/>
          <w:b w:val="false"/>
          <w:i w:val="false"/>
          <w:color w:val="000000"/>
          <w:sz w:val="28"/>
        </w:rPr>
        <w:t>
      2) периодически обновляемый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bookmarkEnd w:id="1230"/>
    <w:bookmarkStart w:name="z1386" w:id="1231"/>
    <w:p>
      <w:pPr>
        <w:spacing w:after="0"/>
        <w:ind w:left="0"/>
        <w:jc w:val="both"/>
      </w:pPr>
      <w:r>
        <w:rPr>
          <w:rFonts w:ascii="Times New Roman"/>
          <w:b w:val="false"/>
          <w:i w:val="false"/>
          <w:color w:val="000000"/>
          <w:sz w:val="28"/>
        </w:rPr>
        <w:t>
      16. Внесение изменений в регистрационное досье</w:t>
      </w:r>
    </w:p>
    <w:bookmarkEnd w:id="1231"/>
    <w:bookmarkStart w:name="z1387" w:id="1232"/>
    <w:p>
      <w:pPr>
        <w:spacing w:after="0"/>
        <w:ind w:left="0"/>
        <w:jc w:val="both"/>
      </w:pPr>
      <w:r>
        <w:rPr>
          <w:rFonts w:ascii="Times New Roman"/>
          <w:b w:val="false"/>
          <w:i w:val="false"/>
          <w:color w:val="000000"/>
          <w:sz w:val="28"/>
        </w:rPr>
        <w:t>
      1) Внесение изменений в регистрационное досье осуществляется до подачи заявления на перерегистрацию в соответствии с требованиями настоящих Правил, за исключением изменений по рекомендации фармаконадзора и экстренных ограничений, связанных с безопасностью применения препарата. При внесении изменений в регистрационное досье типа IA, IБ или II заявителем предоставляется пояснительная записка, содержащая обоснование необходимости вносимых изменений.</w:t>
      </w:r>
    </w:p>
    <w:bookmarkEnd w:id="1232"/>
    <w:bookmarkStart w:name="z1388" w:id="1233"/>
    <w:p>
      <w:pPr>
        <w:spacing w:after="0"/>
        <w:ind w:left="0"/>
        <w:jc w:val="both"/>
      </w:pPr>
      <w:r>
        <w:rPr>
          <w:rFonts w:ascii="Times New Roman"/>
          <w:b w:val="false"/>
          <w:i w:val="false"/>
          <w:color w:val="000000"/>
          <w:sz w:val="28"/>
        </w:rPr>
        <w:t>
      Подача заявления на экспертизу внесения изменений в регистрационное досье осуществляется заявителем в течение сроков, предусмотренных пунктами 62 и 65 настоящих Правил.</w:t>
      </w:r>
    </w:p>
    <w:bookmarkEnd w:id="1233"/>
    <w:bookmarkStart w:name="z1389" w:id="1234"/>
    <w:p>
      <w:pPr>
        <w:spacing w:after="0"/>
        <w:ind w:left="0"/>
        <w:jc w:val="both"/>
      </w:pPr>
      <w:r>
        <w:rPr>
          <w:rFonts w:ascii="Times New Roman"/>
          <w:b w:val="false"/>
          <w:i w:val="false"/>
          <w:color w:val="000000"/>
          <w:sz w:val="28"/>
        </w:rPr>
        <w:t>
      2) При внесений изменений в регистрационное досье типа II:</w:t>
      </w:r>
    </w:p>
    <w:bookmarkEnd w:id="1234"/>
    <w:bookmarkStart w:name="z1390" w:id="1235"/>
    <w:p>
      <w:pPr>
        <w:spacing w:after="0"/>
        <w:ind w:left="0"/>
        <w:jc w:val="both"/>
      </w:pPr>
      <w:r>
        <w:rPr>
          <w:rFonts w:ascii="Times New Roman"/>
          <w:b w:val="false"/>
          <w:i w:val="false"/>
          <w:color w:val="000000"/>
          <w:sz w:val="28"/>
        </w:rPr>
        <w:t>
      по пунктам Б.I предоставляется перечень документов Части I, II Перечня (обновленные разделы I А7 - Документ, подтверждающий качество активного вещества (сертификат анализа 3-х серий активной фармацевтической субстанции от производителя, сертификат анализа субстанции от производителя, сертификат соответствия монографии Европейской Фармакопеи, протокол анализа,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месяцев.) и II С 1 - активная субстанция в соответствии с вносимыми изменениями) или Модуля 3 Приложения 4 (обновленные разделы 3.2.S и 3.2.Р в соответствии с вносимыми изменениями);</w:t>
      </w:r>
    </w:p>
    <w:bookmarkEnd w:id="1235"/>
    <w:bookmarkStart w:name="z1391" w:id="1236"/>
    <w:p>
      <w:pPr>
        <w:spacing w:after="0"/>
        <w:ind w:left="0"/>
        <w:jc w:val="both"/>
      </w:pPr>
      <w:r>
        <w:rPr>
          <w:rFonts w:ascii="Times New Roman"/>
          <w:b w:val="false"/>
          <w:i w:val="false"/>
          <w:color w:val="000000"/>
          <w:sz w:val="28"/>
        </w:rPr>
        <w:t>
      по пунктам Б.II предоставляется перечень документов Части I (обновленный раздел I А8 -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или Модуль 3 Приложения 4 (обновленные разделы 3.2.P в соответствии с вносимыми изменениями).</w:t>
      </w:r>
    </w:p>
    <w:bookmarkEnd w:id="1236"/>
    <w:bookmarkStart w:name="z1392" w:id="1237"/>
    <w:p>
      <w:pPr>
        <w:spacing w:after="0"/>
        <w:ind w:left="0"/>
        <w:jc w:val="both"/>
      </w:pPr>
      <w:r>
        <w:rPr>
          <w:rFonts w:ascii="Times New Roman"/>
          <w:b w:val="false"/>
          <w:i w:val="false"/>
          <w:color w:val="000000"/>
          <w:sz w:val="28"/>
        </w:rPr>
        <w:t>
      17. Ускоренная экспертиза лекарственного средства</w:t>
      </w:r>
    </w:p>
    <w:bookmarkEnd w:id="1237"/>
    <w:bookmarkStart w:name="z1393" w:id="1238"/>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bookmarkEnd w:id="1238"/>
    <w:bookmarkStart w:name="z1394" w:id="1239"/>
    <w:p>
      <w:pPr>
        <w:spacing w:after="0"/>
        <w:ind w:left="0"/>
        <w:jc w:val="both"/>
      </w:pPr>
      <w:r>
        <w:rPr>
          <w:rFonts w:ascii="Times New Roman"/>
          <w:b w:val="false"/>
          <w:i w:val="false"/>
          <w:color w:val="000000"/>
          <w:sz w:val="28"/>
        </w:rPr>
        <w:t>
      1) Ускоренная экспертиза лекарственных средств осуществляется по решению уполномоченного органа и проводится в случаях:</w:t>
      </w:r>
    </w:p>
    <w:bookmarkEnd w:id="1239"/>
    <w:bookmarkStart w:name="z1395" w:id="1240"/>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bookmarkEnd w:id="1240"/>
    <w:bookmarkStart w:name="z1396" w:id="1241"/>
    <w:p>
      <w:pPr>
        <w:spacing w:after="0"/>
        <w:ind w:left="0"/>
        <w:jc w:val="both"/>
      </w:pPr>
      <w:r>
        <w:rPr>
          <w:rFonts w:ascii="Times New Roman"/>
          <w:b w:val="false"/>
          <w:i w:val="false"/>
          <w:color w:val="000000"/>
          <w:sz w:val="28"/>
        </w:rPr>
        <w:t>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1241"/>
    <w:bookmarkStart w:name="z1397" w:id="1242"/>
    <w:p>
      <w:pPr>
        <w:spacing w:after="0"/>
        <w:ind w:left="0"/>
        <w:jc w:val="both"/>
      </w:pPr>
      <w:r>
        <w:rPr>
          <w:rFonts w:ascii="Times New Roman"/>
          <w:b w:val="false"/>
          <w:i w:val="false"/>
          <w:color w:val="000000"/>
          <w:sz w:val="28"/>
        </w:rPr>
        <w:t>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242"/>
    <w:bookmarkStart w:name="z1398" w:id="1243"/>
    <w:p>
      <w:pPr>
        <w:spacing w:after="0"/>
        <w:ind w:left="0"/>
        <w:jc w:val="both"/>
      </w:pPr>
      <w:r>
        <w:rPr>
          <w:rFonts w:ascii="Times New Roman"/>
          <w:b w:val="false"/>
          <w:i w:val="false"/>
          <w:color w:val="000000"/>
          <w:sz w:val="28"/>
        </w:rPr>
        <w:t>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bookmarkEnd w:id="1243"/>
    <w:bookmarkStart w:name="z1399" w:id="1244"/>
    <w:p>
      <w:pPr>
        <w:spacing w:after="0"/>
        <w:ind w:left="0"/>
        <w:jc w:val="both"/>
      </w:pPr>
      <w:r>
        <w:rPr>
          <w:rFonts w:ascii="Times New Roman"/>
          <w:b w:val="false"/>
          <w:i w:val="false"/>
          <w:color w:val="000000"/>
          <w:sz w:val="28"/>
        </w:rPr>
        <w:t>
      2) Экспертиза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1244"/>
    <w:bookmarkStart w:name="z1400" w:id="1245"/>
    <w:p>
      <w:pPr>
        <w:spacing w:after="0"/>
        <w:ind w:left="0"/>
        <w:jc w:val="both"/>
      </w:pPr>
      <w:r>
        <w:rPr>
          <w:rFonts w:ascii="Times New Roman"/>
          <w:b w:val="false"/>
          <w:i w:val="false"/>
          <w:color w:val="000000"/>
          <w:sz w:val="28"/>
        </w:rPr>
        <w:t>
      Настоящее приложение распространяется также на лекарственные средства, находящиеся на этапе экспертных работ до вступления в силу настоящих Правил.</w:t>
      </w:r>
    </w:p>
    <w:bookmarkEnd w:id="1245"/>
    <w:bookmarkStart w:name="z1401" w:id="1246"/>
    <w:p>
      <w:pPr>
        <w:spacing w:after="0"/>
        <w:ind w:left="0"/>
        <w:jc w:val="both"/>
      </w:pPr>
      <w:r>
        <w:rPr>
          <w:rFonts w:ascii="Times New Roman"/>
          <w:b w:val="false"/>
          <w:i w:val="false"/>
          <w:color w:val="000000"/>
          <w:sz w:val="28"/>
        </w:rPr>
        <w:t>
      3) экспертиза лекарственных средств, по процедуре признания научной оценки лекарственных препаратов, проведенные регуляторными органами со строгой регуляторной системой (SRA) (США, EС (ЕМA), Канада, Швейцария, Великобритания, Австралия, Япония) на основании совместной процедуры ускоренной регистрации с Всемирной организацией здравоохранения осуществляется в соответствии с Приложением 5 Серии Технических докладов ВОЗ, № 986., 2014 г "Руководство по представлению документации для преквалификации готовых лекарственных средств, утвержденные строгими регулирующими органами".</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403" w:id="1247"/>
    <w:p>
      <w:pPr>
        <w:spacing w:after="0"/>
        <w:ind w:left="0"/>
        <w:jc w:val="left"/>
      </w:pPr>
      <w:r>
        <w:rPr>
          <w:rFonts w:ascii="Times New Roman"/>
          <w:b/>
          <w:i w:val="false"/>
          <w:color w:val="000000"/>
        </w:rPr>
        <w:t xml:space="preserve"> Перечень изменений, вносимых в регистрационное досье лекарственного средства</w:t>
      </w:r>
    </w:p>
    <w:bookmarkEnd w:id="1247"/>
    <w:bookmarkStart w:name="z1404" w:id="1248"/>
    <w:p>
      <w:pPr>
        <w:spacing w:after="0"/>
        <w:ind w:left="0"/>
        <w:jc w:val="both"/>
      </w:pPr>
      <w:r>
        <w:rPr>
          <w:rFonts w:ascii="Times New Roman"/>
          <w:b w:val="false"/>
          <w:i w:val="false"/>
          <w:color w:val="000000"/>
          <w:sz w:val="28"/>
        </w:rPr>
        <w:t>
      А. Административные изменения</w:t>
      </w:r>
    </w:p>
    <w:bookmarkEnd w:id="1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249"/>
          <w:p>
            <w:pPr>
              <w:spacing w:after="20"/>
              <w:ind w:left="20"/>
              <w:jc w:val="both"/>
            </w:pPr>
            <w:r>
              <w:rPr>
                <w:rFonts w:ascii="Times New Roman"/>
                <w:b w:val="false"/>
                <w:i w:val="false"/>
                <w:color w:val="000000"/>
                <w:sz w:val="20"/>
              </w:rPr>
              <w:t>
Условия</w:t>
            </w:r>
          </w:p>
          <w:bookmarkEnd w:id="1249"/>
          <w:p>
            <w:pPr>
              <w:spacing w:after="20"/>
              <w:ind w:left="20"/>
              <w:jc w:val="both"/>
            </w:pPr>
            <w:r>
              <w:rPr>
                <w:rFonts w:ascii="Times New Roman"/>
                <w:b w:val="false"/>
                <w:i w:val="false"/>
                <w:color w:val="000000"/>
                <w:sz w:val="20"/>
              </w:rPr>
              <w:t>
</w:t>
            </w:r>
            <w:r>
              <w:rPr>
                <w:rFonts w:ascii="Times New Roman"/>
                <w:b w:val="false"/>
                <w:i w:val="false"/>
                <w:color w:val="000000"/>
                <w:sz w:val="20"/>
              </w:rPr>
              <w:t>1. Держателем регистрационного удостоверения является юридическое лицо.</w:t>
            </w:r>
          </w:p>
          <w:p>
            <w:pPr>
              <w:spacing w:after="20"/>
              <w:ind w:left="20"/>
              <w:jc w:val="both"/>
            </w:pPr>
            <w:r>
              <w:rPr>
                <w:rFonts w:ascii="Times New Roman"/>
                <w:b w:val="false"/>
                <w:i w:val="false"/>
                <w:color w:val="000000"/>
                <w:sz w:val="20"/>
              </w:rPr>
              <w:t>
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50"/>
          <w:p>
            <w:pPr>
              <w:spacing w:after="20"/>
              <w:ind w:left="20"/>
              <w:jc w:val="both"/>
            </w:pPr>
            <w:r>
              <w:rPr>
                <w:rFonts w:ascii="Times New Roman"/>
                <w:b w:val="false"/>
                <w:i w:val="false"/>
                <w:color w:val="000000"/>
                <w:sz w:val="20"/>
              </w:rPr>
              <w:t>
Документация</w:t>
            </w:r>
          </w:p>
          <w:bookmarkEnd w:id="1250"/>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от соответствующего уполномоченного органа (например, налогового органа), в котором указано новое название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Краткая характеристика системы фармаконадзора от нового держателя регистрационного удостоверения (далее – ДРУ) включают следующие элементы: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информация о том,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ссылка на место (адрес), где хранится мастер-файл системы фармаконадзора.</w:t>
            </w:r>
          </w:p>
          <w:p>
            <w:pPr>
              <w:spacing w:after="20"/>
              <w:ind w:left="20"/>
              <w:jc w:val="both"/>
            </w:pP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Избегать путаницы с названиями существующих медицинских препаратов или же с Международным непатентованным наименованием (далее – МНН), если же наименование общепринятое, изменение произведено в следующем порядке: от общепринятого названия к фармакопейному или к МНН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51"/>
          <w:p>
            <w:pPr>
              <w:spacing w:after="20"/>
              <w:ind w:left="20"/>
              <w:jc w:val="both"/>
            </w:pPr>
            <w:r>
              <w:rPr>
                <w:rFonts w:ascii="Times New Roman"/>
                <w:b w:val="false"/>
                <w:i w:val="false"/>
                <w:color w:val="000000"/>
                <w:sz w:val="20"/>
              </w:rPr>
              <w:t>
Документация</w:t>
            </w:r>
          </w:p>
          <w:bookmarkEnd w:id="1251"/>
          <w:p>
            <w:pPr>
              <w:spacing w:after="20"/>
              <w:ind w:left="20"/>
              <w:jc w:val="both"/>
            </w:pPr>
            <w:r>
              <w:rPr>
                <w:rFonts w:ascii="Times New Roman"/>
                <w:b w:val="false"/>
                <w:i w:val="false"/>
                <w:color w:val="000000"/>
                <w:sz w:val="20"/>
              </w:rPr>
              <w:t>
</w:t>
            </w:r>
            <w:r>
              <w:rPr>
                <w:rFonts w:ascii="Times New Roman"/>
                <w:b w:val="false"/>
                <w:i w:val="false"/>
                <w:color w:val="000000"/>
                <w:sz w:val="20"/>
              </w:rPr>
              <w:t>1. Мотивированное обоснование необходимости изменения названия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выданного компетентными органами страны-производителя, который удостоверяет изменение его названия.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Подписанная декларация о том, что место, способ, состав, нормативный документ, регламентирующий качество препарата остались без изменения.</w:t>
            </w:r>
          </w:p>
          <w:p>
            <w:pPr>
              <w:spacing w:after="20"/>
              <w:ind w:left="20"/>
              <w:jc w:val="both"/>
            </w:pP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Фармацевтическая субстанция (вспомогательное вещество) не изменяется.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7" w:id="1252"/>
          <w:p>
            <w:pPr>
              <w:spacing w:after="20"/>
              <w:ind w:left="20"/>
              <w:jc w:val="both"/>
            </w:pPr>
            <w:r>
              <w:rPr>
                <w:rFonts w:ascii="Times New Roman"/>
                <w:b w:val="false"/>
                <w:i w:val="false"/>
                <w:color w:val="000000"/>
                <w:sz w:val="20"/>
              </w:rPr>
              <w:t>
Документация</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53"/>
          <w:p>
            <w:pPr>
              <w:spacing w:after="20"/>
              <w:ind w:left="20"/>
              <w:jc w:val="both"/>
            </w:pPr>
            <w:r>
              <w:rPr>
                <w:rFonts w:ascii="Times New Roman"/>
                <w:b w:val="false"/>
                <w:i w:val="false"/>
                <w:color w:val="000000"/>
                <w:sz w:val="20"/>
              </w:rPr>
              <w:t>
Условия</w:t>
            </w:r>
          </w:p>
          <w:bookmarkEnd w:id="1253"/>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54"/>
          <w:p>
            <w:pPr>
              <w:spacing w:after="20"/>
              <w:ind w:left="20"/>
              <w:jc w:val="both"/>
            </w:pPr>
            <w:r>
              <w:rPr>
                <w:rFonts w:ascii="Times New Roman"/>
                <w:b w:val="false"/>
                <w:i w:val="false"/>
                <w:color w:val="000000"/>
                <w:sz w:val="20"/>
              </w:rPr>
              <w:t>
Документация</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55"/>
          <w:p>
            <w:pPr>
              <w:spacing w:after="20"/>
              <w:ind w:left="20"/>
              <w:jc w:val="both"/>
            </w:pPr>
            <w:r>
              <w:rPr>
                <w:rFonts w:ascii="Times New Roman"/>
                <w:b w:val="false"/>
                <w:i w:val="false"/>
                <w:color w:val="000000"/>
                <w:sz w:val="20"/>
              </w:rPr>
              <w:t>
Условия</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p>
            <w:pPr>
              <w:spacing w:after="20"/>
              <w:ind w:left="20"/>
              <w:jc w:val="both"/>
            </w:pPr>
            <w:r>
              <w:rPr>
                <w:rFonts w:ascii="Times New Roman"/>
                <w:b w:val="false"/>
                <w:i w:val="false"/>
                <w:color w:val="000000"/>
                <w:sz w:val="20"/>
              </w:rPr>
              <w:t>
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5" w:id="1256"/>
          <w:p>
            <w:pPr>
              <w:spacing w:after="20"/>
              <w:ind w:left="20"/>
              <w:jc w:val="both"/>
            </w:pPr>
            <w:r>
              <w:rPr>
                <w:rFonts w:ascii="Times New Roman"/>
                <w:b w:val="false"/>
                <w:i w:val="false"/>
                <w:color w:val="000000"/>
                <w:sz w:val="20"/>
              </w:rPr>
              <w:t>
Документация</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применимо, поправка к соответствующему (соответствующим) разделу (разделам) досье, включая пересмотренную информацию о лекарственном препарате.</w:t>
            </w:r>
          </w:p>
          <w:p>
            <w:pPr>
              <w:spacing w:after="20"/>
              <w:ind w:left="20"/>
              <w:jc w:val="both"/>
            </w:pP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57"/>
          <w:p>
            <w:pPr>
              <w:spacing w:after="20"/>
              <w:ind w:left="20"/>
              <w:jc w:val="both"/>
            </w:pPr>
            <w:r>
              <w:rPr>
                <w:rFonts w:ascii="Times New Roman"/>
                <w:b w:val="false"/>
                <w:i w:val="false"/>
                <w:color w:val="000000"/>
                <w:sz w:val="20"/>
              </w:rPr>
              <w:t>
Условия</w:t>
            </w:r>
          </w:p>
          <w:bookmarkEnd w:id="1257"/>
          <w:p>
            <w:pPr>
              <w:spacing w:after="20"/>
              <w:ind w:left="20"/>
              <w:jc w:val="both"/>
            </w:pPr>
            <w:r>
              <w:rPr>
                <w:rFonts w:ascii="Times New Roman"/>
                <w:b w:val="false"/>
                <w:i w:val="false"/>
                <w:color w:val="000000"/>
                <w:sz w:val="20"/>
              </w:rPr>
              <w:t>
1. Изменение вследствие утверждения или изменения ВОЗ кода АТХ.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58"/>
          <w:p>
            <w:pPr>
              <w:spacing w:after="20"/>
              <w:ind w:left="20"/>
              <w:jc w:val="both"/>
            </w:pPr>
            <w:r>
              <w:rPr>
                <w:rFonts w:ascii="Times New Roman"/>
                <w:b w:val="false"/>
                <w:i w:val="false"/>
                <w:color w:val="000000"/>
                <w:sz w:val="20"/>
              </w:rPr>
              <w:t>
Документация</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ВОЗ об утверждении или копия перечня кодов АТХ.</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1" w:id="1259"/>
          <w:p>
            <w:pPr>
              <w:spacing w:after="20"/>
              <w:ind w:left="20"/>
              <w:jc w:val="both"/>
            </w:pPr>
            <w:r>
              <w:rPr>
                <w:rFonts w:ascii="Times New Roman"/>
                <w:b w:val="false"/>
                <w:i w:val="false"/>
                <w:color w:val="000000"/>
                <w:sz w:val="20"/>
              </w:rPr>
              <w:t>
Условия</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Остается не менее одной ранее одобренной производственной площадки (производителя),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Исключение не является следствием критических недостатков производства.</w:t>
            </w:r>
          </w:p>
          <w:p>
            <w:pPr>
              <w:spacing w:after="20"/>
              <w:ind w:left="20"/>
              <w:jc w:val="both"/>
            </w:pPr>
            <w:r>
              <w:rPr>
                <w:rFonts w:ascii="Times New Roman"/>
                <w:b w:val="false"/>
                <w:i w:val="false"/>
                <w:color w:val="000000"/>
                <w:sz w:val="20"/>
              </w:rPr>
              <w:t>
3.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4" w:id="1260"/>
          <w:p>
            <w:pPr>
              <w:spacing w:after="20"/>
              <w:ind w:left="20"/>
              <w:jc w:val="both"/>
            </w:pPr>
            <w:r>
              <w:rPr>
                <w:rFonts w:ascii="Times New Roman"/>
                <w:b w:val="false"/>
                <w:i w:val="false"/>
                <w:color w:val="000000"/>
                <w:sz w:val="20"/>
              </w:rPr>
              <w:t>
Документация</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1. В форме заявления о внесении изменений необходимо четко обозначить "текущих" и "предлагаемых" производителей, перечисленных в заявлении о регистрации.</w:t>
            </w:r>
          </w:p>
          <w:p>
            <w:pPr>
              <w:spacing w:after="20"/>
              <w:ind w:left="20"/>
              <w:jc w:val="both"/>
            </w:pPr>
            <w:r>
              <w:rPr>
                <w:rFonts w:ascii="Times New Roman"/>
                <w:b w:val="false"/>
                <w:i w:val="false"/>
                <w:color w:val="000000"/>
                <w:sz w:val="20"/>
              </w:rPr>
              <w:t>
2. Поправка к соответствующему(соответствующим) разделу (разделам)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6" w:id="1261"/>
          <w:p>
            <w:pPr>
              <w:spacing w:after="20"/>
              <w:ind w:left="20"/>
              <w:jc w:val="both"/>
            </w:pPr>
            <w:r>
              <w:rPr>
                <w:rFonts w:ascii="Times New Roman"/>
                <w:b w:val="false"/>
                <w:i w:val="false"/>
                <w:color w:val="000000"/>
                <w:sz w:val="20"/>
              </w:rPr>
              <w:t>
Документация</w:t>
            </w:r>
          </w:p>
          <w:bookmarkEnd w:id="1261"/>
          <w:p>
            <w:pPr>
              <w:spacing w:after="20"/>
              <w:ind w:left="20"/>
              <w:jc w:val="both"/>
            </w:pP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bookmarkStart w:name="z1437" w:id="1262"/>
    <w:p>
      <w:pPr>
        <w:spacing w:after="0"/>
        <w:ind w:left="0"/>
        <w:jc w:val="both"/>
      </w:pPr>
      <w:r>
        <w:rPr>
          <w:rFonts w:ascii="Times New Roman"/>
          <w:b w:val="false"/>
          <w:i w:val="false"/>
          <w:color w:val="000000"/>
          <w:sz w:val="28"/>
        </w:rPr>
        <w:t>
      Б. Изменения качества</w:t>
      </w:r>
    </w:p>
    <w:bookmarkEnd w:id="1262"/>
    <w:bookmarkStart w:name="z1438" w:id="1263"/>
    <w:p>
      <w:pPr>
        <w:spacing w:after="0"/>
        <w:ind w:left="0"/>
        <w:jc w:val="both"/>
      </w:pPr>
      <w:r>
        <w:rPr>
          <w:rFonts w:ascii="Times New Roman"/>
          <w:b w:val="false"/>
          <w:i w:val="false"/>
          <w:color w:val="000000"/>
          <w:sz w:val="28"/>
        </w:rPr>
        <w:t>
      Б.I Активная фармацевтическая субстанция</w:t>
      </w:r>
    </w:p>
    <w:bookmarkEnd w:id="1263"/>
    <w:bookmarkStart w:name="z1439" w:id="1264"/>
    <w:p>
      <w:pPr>
        <w:spacing w:after="0"/>
        <w:ind w:left="0"/>
        <w:jc w:val="both"/>
      </w:pPr>
      <w:r>
        <w:rPr>
          <w:rFonts w:ascii="Times New Roman"/>
          <w:b w:val="false"/>
          <w:i w:val="false"/>
          <w:color w:val="000000"/>
          <w:sz w:val="28"/>
        </w:rPr>
        <w:t>
      Б.I. а) Производство</w:t>
      </w:r>
    </w:p>
    <w:bookmarkEnd w:id="1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1265"/>
          <w:p>
            <w:pPr>
              <w:spacing w:after="20"/>
              <w:ind w:left="20"/>
              <w:jc w:val="both"/>
            </w:pPr>
            <w:r>
              <w:rPr>
                <w:rFonts w:ascii="Times New Roman"/>
                <w:b w:val="false"/>
                <w:i w:val="false"/>
                <w:color w:val="000000"/>
                <w:sz w:val="20"/>
              </w:rPr>
              <w:t>
Условия</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Трансфер технологий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266"/>
          <w:p>
            <w:pPr>
              <w:spacing w:after="20"/>
              <w:ind w:left="20"/>
              <w:jc w:val="both"/>
            </w:pPr>
            <w:r>
              <w:rPr>
                <w:rFonts w:ascii="Times New Roman"/>
                <w:b w:val="false"/>
                <w:i w:val="false"/>
                <w:color w:val="000000"/>
                <w:sz w:val="20"/>
              </w:rPr>
              <w:t>
Документация</w:t>
            </w:r>
          </w:p>
          <w:bookmarkEnd w:id="1266"/>
          <w:p>
            <w:pPr>
              <w:spacing w:after="20"/>
              <w:ind w:left="20"/>
              <w:jc w:val="both"/>
            </w:pP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 (указанные) в заявлении, осуществляет (осуществляют)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w:t>
            </w:r>
            <w:r>
              <w:rPr>
                <w:rFonts w:ascii="Times New Roman"/>
                <w:b w:val="false"/>
                <w:i w:val="false"/>
                <w:color w:val="000000"/>
                <w:sz w:val="20"/>
              </w:rP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оказывает существенное влияние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оказывает существенное влияние на качество, безопасность или эффективность лекарственного препарата и не связано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67"/>
          <w:p>
            <w:pPr>
              <w:spacing w:after="20"/>
              <w:ind w:left="20"/>
              <w:jc w:val="both"/>
            </w:pPr>
            <w:r>
              <w:rPr>
                <w:rFonts w:ascii="Times New Roman"/>
                <w:b w:val="false"/>
                <w:i w:val="false"/>
                <w:color w:val="000000"/>
                <w:sz w:val="20"/>
              </w:rPr>
              <w:t>
Условия</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"заявителя") МФАФС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1268"/>
          <w:p>
            <w:pPr>
              <w:spacing w:after="20"/>
              <w:ind w:left="20"/>
              <w:jc w:val="both"/>
            </w:pPr>
            <w:r>
              <w:rPr>
                <w:rFonts w:ascii="Times New Roman"/>
                <w:b w:val="false"/>
                <w:i w:val="false"/>
                <w:color w:val="000000"/>
                <w:sz w:val="20"/>
              </w:rPr>
              <w:t>
Документация</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 включая прямое сравнение текущего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(иммунологической)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1269"/>
          <w:p>
            <w:pPr>
              <w:spacing w:after="20"/>
              <w:ind w:left="20"/>
              <w:jc w:val="both"/>
            </w:pPr>
            <w:r>
              <w:rPr>
                <w:rFonts w:ascii="Times New Roman"/>
                <w:b w:val="false"/>
                <w:i w:val="false"/>
                <w:color w:val="000000"/>
                <w:sz w:val="20"/>
              </w:rPr>
              <w:t>
Условия</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Непредвиденных ситуациях, возникших в ходе производства, или нарушения стабильности изменение не осуществляется.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1270"/>
          <w:p>
            <w:pPr>
              <w:spacing w:after="20"/>
              <w:ind w:left="20"/>
              <w:jc w:val="both"/>
            </w:pPr>
            <w:r>
              <w:rPr>
                <w:rFonts w:ascii="Times New Roman"/>
                <w:b w:val="false"/>
                <w:i w:val="false"/>
                <w:color w:val="000000"/>
                <w:sz w:val="20"/>
              </w:rPr>
              <w:t>
Документация</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p>
          <w:p>
            <w:pPr>
              <w:spacing w:after="20"/>
              <w:ind w:left="20"/>
              <w:jc w:val="both"/>
            </w:pP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существенно повлияет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71"/>
          <w:p>
            <w:pPr>
              <w:spacing w:after="20"/>
              <w:ind w:left="20"/>
              <w:jc w:val="both"/>
            </w:pPr>
            <w:r>
              <w:rPr>
                <w:rFonts w:ascii="Times New Roman"/>
                <w:b w:val="false"/>
                <w:i w:val="false"/>
                <w:color w:val="000000"/>
                <w:sz w:val="20"/>
              </w:rPr>
              <w:t>
Условия</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действующих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4" w:id="1272"/>
          <w:p>
            <w:pPr>
              <w:spacing w:after="20"/>
              <w:ind w:left="20"/>
              <w:jc w:val="both"/>
            </w:pPr>
            <w:r>
              <w:rPr>
                <w:rFonts w:ascii="Times New Roman"/>
                <w:b w:val="false"/>
                <w:i w:val="false"/>
                <w:color w:val="000000"/>
                <w:sz w:val="20"/>
              </w:rPr>
              <w:t>
Документация</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нового нефармакопейной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конкретных обоснований, — три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0" w:id="1273"/>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bookmarkEnd w:id="1273"/>
          <w:p>
            <w:pPr>
              <w:spacing w:after="20"/>
              <w:ind w:left="20"/>
              <w:jc w:val="both"/>
            </w:pPr>
            <w:r>
              <w:rPr>
                <w:rFonts w:ascii="Times New Roman"/>
                <w:b w:val="false"/>
                <w:i w:val="false"/>
                <w:color w:val="000000"/>
                <w:sz w:val="20"/>
              </w:rPr>
              <w:t>
</w:t>
            </w:r>
            <w:r>
              <w:rPr>
                <w:rFonts w:ascii="Times New Roman"/>
                <w:b w:val="false"/>
                <w:i w:val="false"/>
                <w:color w:val="000000"/>
                <w:sz w:val="20"/>
              </w:rPr>
              <w:t>1. Cопроводительное письмо с мотивирующим обоснованием;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Актуализированные документы по качеству: По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производитель, описание производственного процесса и его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критических этапов и промежуточной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валидация процесса и (или) его оценка;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доказательство структуры и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спецификация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аналитические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валидация аналитических методик;</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документ, подтверждающий качество активного вещества трех серий (сертификат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обоснование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стандартные образцы или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система упаковка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резюме относительно стабильности и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данные о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По готовому препарату: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прионовой безопасности на вещества животного происхождения от производителя (поставшика);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лекарственного препарата (активные, вспомогательные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производственная 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описание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в процессе производства (операционный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контроля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сертификаты качества на вспомогательные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нормативный документ производителя по контролю качества и безопасности лекарственного средства в электронном виде в формате .docx;</w:t>
            </w:r>
          </w:p>
          <w:p>
            <w:pPr>
              <w:spacing w:after="20"/>
              <w:ind w:left="20"/>
              <w:jc w:val="both"/>
            </w:pPr>
            <w:r>
              <w:rPr>
                <w:rFonts w:ascii="Times New Roman"/>
                <w:b w:val="false"/>
                <w:i w:val="false"/>
                <w:color w:val="000000"/>
                <w:sz w:val="20"/>
              </w:rPr>
              <w:t>
</w:t>
            </w:r>
            <w:r>
              <w:rPr>
                <w:rFonts w:ascii="Times New Roman"/>
                <w:b w:val="false"/>
                <w:i w:val="false"/>
                <w:color w:val="000000"/>
                <w:sz w:val="20"/>
              </w:rPr>
              <w:t>13) валидация методик испытаний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результаты испытания стабильности сроком не менее чем 1 месяц не менее на трех опытно-промышленных сериях с гарантийном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Гарантийное письмо держателя временного регистрационного удостоверения (в произвольной форме) о проведении клинические исследования иммуногенности вариантной вакцины, после получения временной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 вариантной группе против вариантного штамма (штаммов);</w:t>
            </w:r>
          </w:p>
          <w:p>
            <w:pPr>
              <w:spacing w:after="20"/>
              <w:ind w:left="20"/>
              <w:jc w:val="both"/>
            </w:pPr>
            <w:r>
              <w:rPr>
                <w:rFonts w:ascii="Times New Roman"/>
                <w:b w:val="false"/>
                <w:i w:val="false"/>
                <w:color w:val="000000"/>
                <w:sz w:val="20"/>
              </w:rPr>
              <w:t>
</w:t>
            </w:r>
            <w:r>
              <w:rPr>
                <w:rFonts w:ascii="Times New Roman"/>
                <w:b w:val="false"/>
                <w:i w:val="false"/>
                <w:color w:val="000000"/>
                <w:sz w:val="20"/>
              </w:rPr>
              <w:t>нижняя граница 95% доверительного интервала разницы в уровнях сероконверсии для вакцины с вариантным штаммом по сравнению с родительским штаммом не превышает -10%; сероконверсия определяется как четырехкратное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 предоставляются доказательства,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которой была продемонстрирована;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 о безопасности, собранных в ходе испытаний иммуногенности вариантной вакцины.</w:t>
            </w:r>
          </w:p>
          <w:p>
            <w:pPr>
              <w:spacing w:after="20"/>
              <w:ind w:left="20"/>
              <w:jc w:val="both"/>
            </w:pPr>
            <w:r>
              <w:rPr>
                <w:rFonts w:ascii="Times New Roman"/>
                <w:b w:val="false"/>
                <w:i w:val="false"/>
                <w:color w:val="000000"/>
                <w:sz w:val="20"/>
              </w:rPr>
              <w:t>
Документация представляется с учетом руководства ВОЗ.</w:t>
            </w:r>
          </w:p>
        </w:tc>
      </w:tr>
    </w:tbl>
    <w:bookmarkStart w:name="z1536" w:id="1274"/>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12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активной фармацевтической субстанции и (или)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275"/>
          <w:p>
            <w:pPr>
              <w:spacing w:after="20"/>
              <w:ind w:left="20"/>
              <w:jc w:val="both"/>
            </w:pPr>
            <w:r>
              <w:rPr>
                <w:rFonts w:ascii="Times New Roman"/>
                <w:b w:val="false"/>
                <w:i w:val="false"/>
                <w:color w:val="000000"/>
                <w:sz w:val="20"/>
              </w:rPr>
              <w:t>
Условия</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соответствуют пределам соответствующей статье Государственной Фармакопее Республики Казахстан, контроль любой новой примеси соответствуют Государственной Фармакопее Республики Казахстан.</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276"/>
          <w:p>
            <w:pPr>
              <w:spacing w:after="20"/>
              <w:ind w:left="20"/>
              <w:jc w:val="both"/>
            </w:pPr>
            <w:r>
              <w:rPr>
                <w:rFonts w:ascii="Times New Roman"/>
                <w:b w:val="false"/>
                <w:i w:val="false"/>
                <w:color w:val="000000"/>
                <w:sz w:val="20"/>
              </w:rPr>
              <w:t>
Документация</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1277"/>
          <w:p>
            <w:pPr>
              <w:spacing w:after="20"/>
              <w:ind w:left="20"/>
              <w:jc w:val="both"/>
            </w:pPr>
            <w:r>
              <w:rPr>
                <w:rFonts w:ascii="Times New Roman"/>
                <w:b w:val="false"/>
                <w:i w:val="false"/>
                <w:color w:val="000000"/>
                <w:sz w:val="20"/>
              </w:rPr>
              <w:t>
Условия</w:t>
            </w:r>
          </w:p>
          <w:bookmarkEnd w:id="1277"/>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p>
          <w:p>
            <w:pPr>
              <w:spacing w:after="20"/>
              <w:ind w:left="20"/>
              <w:jc w:val="both"/>
            </w:pP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9" w:id="1278"/>
          <w:p>
            <w:pPr>
              <w:spacing w:after="20"/>
              <w:ind w:left="20"/>
              <w:jc w:val="both"/>
            </w:pPr>
            <w:r>
              <w:rPr>
                <w:rFonts w:ascii="Times New Roman"/>
                <w:b w:val="false"/>
                <w:i w:val="false"/>
                <w:color w:val="000000"/>
                <w:sz w:val="20"/>
              </w:rPr>
              <w:t>
Документация</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1561" w:id="1279"/>
    <w:p>
      <w:pPr>
        <w:spacing w:after="0"/>
        <w:ind w:left="0"/>
        <w:jc w:val="both"/>
      </w:pPr>
      <w:r>
        <w:rPr>
          <w:rFonts w:ascii="Times New Roman"/>
          <w:b w:val="false"/>
          <w:i w:val="false"/>
          <w:color w:val="000000"/>
          <w:sz w:val="28"/>
        </w:rPr>
        <w:t>
      Б.I. в) Упаковочно-укупорочная система</w:t>
      </w:r>
    </w:p>
    <w:bookmarkEnd w:id="12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активые фармацевтические субстанции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280"/>
          <w:p>
            <w:pPr>
              <w:spacing w:after="20"/>
              <w:ind w:left="20"/>
              <w:jc w:val="both"/>
            </w:pPr>
            <w:r>
              <w:rPr>
                <w:rFonts w:ascii="Times New Roman"/>
                <w:b w:val="false"/>
                <w:i w:val="false"/>
                <w:color w:val="000000"/>
                <w:sz w:val="20"/>
              </w:rPr>
              <w:t>
Условия</w:t>
            </w:r>
          </w:p>
          <w:bookmarkEnd w:id="1280"/>
          <w:p>
            <w:pPr>
              <w:spacing w:after="20"/>
              <w:ind w:left="20"/>
              <w:jc w:val="both"/>
            </w:pP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по меньшей мере, соответствует к эквивалентным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1281"/>
          <w:p>
            <w:pPr>
              <w:spacing w:after="20"/>
              <w:ind w:left="20"/>
              <w:jc w:val="both"/>
            </w:pPr>
            <w:r>
              <w:rPr>
                <w:rFonts w:ascii="Times New Roman"/>
                <w:b w:val="false"/>
                <w:i w:val="false"/>
                <w:color w:val="000000"/>
                <w:sz w:val="20"/>
              </w:rPr>
              <w:t>
Документация</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О², СО² влаги),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282"/>
          <w:p>
            <w:pPr>
              <w:spacing w:after="20"/>
              <w:ind w:left="20"/>
              <w:jc w:val="both"/>
            </w:pPr>
            <w:r>
              <w:rPr>
                <w:rFonts w:ascii="Times New Roman"/>
                <w:b w:val="false"/>
                <w:i w:val="false"/>
                <w:color w:val="000000"/>
                <w:sz w:val="20"/>
              </w:rPr>
              <w:t>
Условия</w:t>
            </w:r>
          </w:p>
          <w:bookmarkEnd w:id="128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6" w:id="1283"/>
          <w:p>
            <w:pPr>
              <w:spacing w:after="20"/>
              <w:ind w:left="20"/>
              <w:jc w:val="both"/>
            </w:pPr>
            <w:r>
              <w:rPr>
                <w:rFonts w:ascii="Times New Roman"/>
                <w:b w:val="false"/>
                <w:i w:val="false"/>
                <w:color w:val="000000"/>
                <w:sz w:val="20"/>
              </w:rPr>
              <w:t>
Документация</w:t>
            </w:r>
          </w:p>
          <w:bookmarkEnd w:id="128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284"/>
          <w:p>
            <w:pPr>
              <w:spacing w:after="20"/>
              <w:ind w:left="20"/>
              <w:jc w:val="both"/>
            </w:pPr>
            <w:r>
              <w:rPr>
                <w:rFonts w:ascii="Times New Roman"/>
                <w:b w:val="false"/>
                <w:i w:val="false"/>
                <w:color w:val="000000"/>
                <w:sz w:val="20"/>
              </w:rPr>
              <w:t>
Условия</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285"/>
          <w:p>
            <w:pPr>
              <w:spacing w:after="20"/>
              <w:ind w:left="20"/>
              <w:jc w:val="both"/>
            </w:pPr>
            <w:r>
              <w:rPr>
                <w:rFonts w:ascii="Times New Roman"/>
                <w:b w:val="false"/>
                <w:i w:val="false"/>
                <w:color w:val="000000"/>
                <w:sz w:val="20"/>
              </w:rPr>
              <w:t>
Документация</w:t>
            </w:r>
          </w:p>
          <w:bookmarkEnd w:id="128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1589" w:id="1286"/>
    <w:p>
      <w:pPr>
        <w:spacing w:after="0"/>
        <w:ind w:left="0"/>
        <w:jc w:val="both"/>
      </w:pPr>
      <w:r>
        <w:rPr>
          <w:rFonts w:ascii="Times New Roman"/>
          <w:b w:val="false"/>
          <w:i w:val="false"/>
          <w:color w:val="000000"/>
          <w:sz w:val="28"/>
        </w:rPr>
        <w:t>
      Б.I. г) Стабильность</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Период повторного испытания (период хранения) 1. Сокращение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(иммунологической) активной фармацевтической субстанции, не соответствующие одобренной программе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1287"/>
          <w:p>
            <w:pPr>
              <w:spacing w:after="20"/>
              <w:ind w:left="20"/>
              <w:jc w:val="both"/>
            </w:pPr>
            <w:r>
              <w:rPr>
                <w:rFonts w:ascii="Times New Roman"/>
                <w:b w:val="false"/>
                <w:i w:val="false"/>
                <w:color w:val="000000"/>
                <w:sz w:val="20"/>
              </w:rPr>
              <w:t>
Условия</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являются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288"/>
          <w:p>
            <w:pPr>
              <w:spacing w:after="20"/>
              <w:ind w:left="20"/>
              <w:jc w:val="both"/>
            </w:pPr>
            <w:r>
              <w:rPr>
                <w:rFonts w:ascii="Times New Roman"/>
                <w:b w:val="false"/>
                <w:i w:val="false"/>
                <w:color w:val="000000"/>
                <w:sz w:val="20"/>
              </w:rPr>
              <w:t>
Документация</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подтверждаются,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(иммунологическим) активным фармацевтическим субстанциям</w:t>
            </w:r>
          </w:p>
        </w:tc>
      </w:tr>
    </w:tbl>
    <w:bookmarkStart w:name="z1596" w:id="1289"/>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7" w:id="1290"/>
          <w:p>
            <w:pPr>
              <w:spacing w:after="20"/>
              <w:ind w:left="20"/>
              <w:jc w:val="both"/>
            </w:pPr>
            <w:r>
              <w:rPr>
                <w:rFonts w:ascii="Times New Roman"/>
                <w:b w:val="false"/>
                <w:i w:val="false"/>
                <w:color w:val="000000"/>
                <w:sz w:val="20"/>
              </w:rPr>
              <w:t>
Документация</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(соответствующим) разделу (разделам)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291"/>
          <w:p>
            <w:pPr>
              <w:spacing w:after="20"/>
              <w:ind w:left="20"/>
              <w:jc w:val="both"/>
            </w:pPr>
            <w:r>
              <w:rPr>
                <w:rFonts w:ascii="Times New Roman"/>
                <w:b w:val="false"/>
                <w:i w:val="false"/>
                <w:color w:val="000000"/>
                <w:sz w:val="20"/>
              </w:rPr>
              <w:t>
Документация</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292"/>
          <w:p>
            <w:pPr>
              <w:spacing w:after="20"/>
              <w:ind w:left="20"/>
              <w:jc w:val="both"/>
            </w:pPr>
            <w:r>
              <w:rPr>
                <w:rFonts w:ascii="Times New Roman"/>
                <w:b w:val="false"/>
                <w:i w:val="false"/>
                <w:color w:val="000000"/>
                <w:sz w:val="20"/>
              </w:rPr>
              <w:t>
Условия</w:t>
            </w:r>
          </w:p>
          <w:bookmarkEnd w:id="1292"/>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4" w:id="1293"/>
          <w:p>
            <w:pPr>
              <w:spacing w:after="20"/>
              <w:ind w:left="20"/>
              <w:jc w:val="both"/>
            </w:pPr>
            <w:r>
              <w:rPr>
                <w:rFonts w:ascii="Times New Roman"/>
                <w:b w:val="false"/>
                <w:i w:val="false"/>
                <w:color w:val="000000"/>
                <w:sz w:val="20"/>
              </w:rPr>
              <w:t>
Документация</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1294"/>
          <w:p>
            <w:pPr>
              <w:spacing w:after="20"/>
              <w:ind w:left="20"/>
              <w:jc w:val="both"/>
            </w:pPr>
            <w:r>
              <w:rPr>
                <w:rFonts w:ascii="Times New Roman"/>
                <w:b w:val="false"/>
                <w:i w:val="false"/>
                <w:color w:val="000000"/>
                <w:sz w:val="20"/>
              </w:rPr>
              <w:t>
Документация</w:t>
            </w:r>
          </w:p>
          <w:bookmarkEnd w:id="1294"/>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295"/>
          <w:p>
            <w:pPr>
              <w:spacing w:after="20"/>
              <w:ind w:left="20"/>
              <w:jc w:val="both"/>
            </w:pPr>
            <w:r>
              <w:rPr>
                <w:rFonts w:ascii="Times New Roman"/>
                <w:b w:val="false"/>
                <w:i w:val="false"/>
                <w:color w:val="000000"/>
                <w:sz w:val="20"/>
              </w:rPr>
              <w:t>
Условия</w:t>
            </w:r>
          </w:p>
          <w:bookmarkEnd w:id="1295"/>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8" w:id="1296"/>
          <w:p>
            <w:pPr>
              <w:spacing w:after="20"/>
              <w:ind w:left="20"/>
              <w:jc w:val="both"/>
            </w:pPr>
            <w:r>
              <w:rPr>
                <w:rFonts w:ascii="Times New Roman"/>
                <w:b w:val="false"/>
                <w:i w:val="false"/>
                <w:color w:val="000000"/>
                <w:sz w:val="20"/>
              </w:rPr>
              <w:t>
Документация</w:t>
            </w:r>
          </w:p>
          <w:bookmarkEnd w:id="1296"/>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активную фармацевтическую субстанцию.</w:t>
            </w:r>
          </w:p>
        </w:tc>
      </w:tr>
    </w:tbl>
    <w:bookmarkStart w:name="z1613" w:id="1297"/>
    <w:p>
      <w:pPr>
        <w:spacing w:after="0"/>
        <w:ind w:left="0"/>
        <w:jc w:val="both"/>
      </w:pPr>
      <w:r>
        <w:rPr>
          <w:rFonts w:ascii="Times New Roman"/>
          <w:b w:val="false"/>
          <w:i w:val="false"/>
          <w:color w:val="000000"/>
          <w:sz w:val="28"/>
        </w:rPr>
        <w:t>
      Б.II Лекарственный препарат</w:t>
      </w:r>
    </w:p>
    <w:bookmarkEnd w:id="1297"/>
    <w:bookmarkStart w:name="z1614" w:id="1298"/>
    <w:p>
      <w:pPr>
        <w:spacing w:after="0"/>
        <w:ind w:left="0"/>
        <w:jc w:val="both"/>
      </w:pPr>
      <w:r>
        <w:rPr>
          <w:rFonts w:ascii="Times New Roman"/>
          <w:b w:val="false"/>
          <w:i w:val="false"/>
          <w:color w:val="000000"/>
          <w:sz w:val="28"/>
        </w:rPr>
        <w:t>
      Б.II. а) Внешний вид и состав</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5" w:id="1299"/>
          <w:p>
            <w:pPr>
              <w:spacing w:after="20"/>
              <w:ind w:left="20"/>
              <w:jc w:val="both"/>
            </w:pPr>
            <w:r>
              <w:rPr>
                <w:rFonts w:ascii="Times New Roman"/>
                <w:b w:val="false"/>
                <w:i w:val="false"/>
                <w:color w:val="000000"/>
                <w:sz w:val="20"/>
              </w:rPr>
              <w:t>
Условия</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 чернилы соответствует действующему фармацевтическому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Риски (линии разлома), не предназначены на разделение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9" w:id="1300"/>
          <w:p>
            <w:pPr>
              <w:spacing w:after="20"/>
              <w:ind w:left="20"/>
              <w:jc w:val="both"/>
            </w:pPr>
            <w:r>
              <w:rPr>
                <w:rFonts w:ascii="Times New Roman"/>
                <w:b w:val="false"/>
                <w:i w:val="false"/>
                <w:color w:val="000000"/>
                <w:sz w:val="20"/>
              </w:rPr>
              <w:t>
Документация</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образцы лекарственного препарата.</w:t>
            </w:r>
          </w:p>
          <w:p>
            <w:pPr>
              <w:spacing w:after="20"/>
              <w:ind w:left="20"/>
              <w:jc w:val="both"/>
            </w:pP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301"/>
          <w:p>
            <w:pPr>
              <w:spacing w:after="20"/>
              <w:ind w:left="20"/>
              <w:jc w:val="both"/>
            </w:pPr>
            <w:r>
              <w:rPr>
                <w:rFonts w:ascii="Times New Roman"/>
                <w:b w:val="false"/>
                <w:i w:val="false"/>
                <w:color w:val="000000"/>
                <w:sz w:val="20"/>
              </w:rPr>
              <w:t>
Условия</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6" w:id="1302"/>
          <w:p>
            <w:pPr>
              <w:spacing w:after="20"/>
              <w:ind w:left="20"/>
              <w:jc w:val="both"/>
            </w:pPr>
            <w:r>
              <w:rPr>
                <w:rFonts w:ascii="Times New Roman"/>
                <w:b w:val="false"/>
                <w:i w:val="false"/>
                <w:color w:val="000000"/>
                <w:sz w:val="20"/>
              </w:rPr>
              <w:t>
Документация</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образцы лекарственного препарата.</w:t>
            </w:r>
          </w:p>
          <w:p>
            <w:pPr>
              <w:spacing w:after="20"/>
              <w:ind w:left="20"/>
              <w:jc w:val="both"/>
            </w:pP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незначительная коррекция количественного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1303"/>
          <w:p>
            <w:pPr>
              <w:spacing w:after="20"/>
              <w:ind w:left="20"/>
              <w:jc w:val="both"/>
            </w:pPr>
            <w:r>
              <w:rPr>
                <w:rFonts w:ascii="Times New Roman"/>
                <w:b w:val="false"/>
                <w:i w:val="false"/>
                <w:color w:val="000000"/>
                <w:sz w:val="20"/>
              </w:rPr>
              <w:t>
Условия</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заявителя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Все новые компоненты удовлетворяет требованиям соответствующих документов Республики Казахстан,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сказывается на безопасности, т.е. различиях между дозировками.</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304"/>
          <w:p>
            <w:pPr>
              <w:spacing w:after="20"/>
              <w:ind w:left="20"/>
              <w:jc w:val="both"/>
            </w:pPr>
            <w:r>
              <w:rPr>
                <w:rFonts w:ascii="Times New Roman"/>
                <w:b w:val="false"/>
                <w:i w:val="false"/>
                <w:color w:val="000000"/>
                <w:sz w:val="20"/>
              </w:rPr>
              <w:t>
Документация</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0" w:id="1305"/>
          <w:p>
            <w:pPr>
              <w:spacing w:after="20"/>
              <w:ind w:left="20"/>
              <w:jc w:val="both"/>
            </w:pPr>
            <w:r>
              <w:rPr>
                <w:rFonts w:ascii="Times New Roman"/>
                <w:b w:val="false"/>
                <w:i w:val="false"/>
                <w:color w:val="000000"/>
                <w:sz w:val="20"/>
              </w:rPr>
              <w:t>
Условия</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заявителя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306"/>
          <w:p>
            <w:pPr>
              <w:spacing w:after="20"/>
              <w:ind w:left="20"/>
              <w:jc w:val="both"/>
            </w:pPr>
            <w:r>
              <w:rPr>
                <w:rFonts w:ascii="Times New Roman"/>
                <w:b w:val="false"/>
                <w:i w:val="false"/>
                <w:color w:val="000000"/>
                <w:sz w:val="20"/>
              </w:rPr>
              <w:t>
Документация</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 (разбавителем) из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6" w:id="1307"/>
          <w:p>
            <w:pPr>
              <w:spacing w:after="20"/>
              <w:ind w:left="20"/>
              <w:jc w:val="both"/>
            </w:pPr>
            <w:r>
              <w:rPr>
                <w:rFonts w:ascii="Times New Roman"/>
                <w:b w:val="false"/>
                <w:i w:val="false"/>
                <w:color w:val="000000"/>
                <w:sz w:val="20"/>
              </w:rPr>
              <w:t>
Документация</w:t>
            </w:r>
          </w:p>
          <w:bookmarkEnd w:id="1307"/>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bl>
    <w:bookmarkStart w:name="z1658" w:id="1308"/>
    <w:p>
      <w:pPr>
        <w:spacing w:after="0"/>
        <w:ind w:left="0"/>
        <w:jc w:val="both"/>
      </w:pPr>
      <w:r>
        <w:rPr>
          <w:rFonts w:ascii="Times New Roman"/>
          <w:b w:val="false"/>
          <w:i w:val="false"/>
          <w:color w:val="000000"/>
          <w:sz w:val="28"/>
        </w:rPr>
        <w:t>
      Б.II. б) Производство</w:t>
      </w:r>
    </w:p>
    <w:bookmarkEnd w:id="13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или добавление новой производственной площадки для части или всех процессов производства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1, 2, 3, 4, 5, 6, 7, 8, 9, 10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9" w:id="1309"/>
          <w:p>
            <w:pPr>
              <w:spacing w:after="20"/>
              <w:ind w:left="20"/>
              <w:jc w:val="both"/>
            </w:pPr>
            <w:r>
              <w:rPr>
                <w:rFonts w:ascii="Times New Roman"/>
                <w:b w:val="false"/>
                <w:i w:val="false"/>
                <w:color w:val="000000"/>
                <w:sz w:val="20"/>
              </w:rPr>
              <w:t>
Условия</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310"/>
          <w:p>
            <w:pPr>
              <w:spacing w:after="20"/>
              <w:ind w:left="20"/>
              <w:jc w:val="both"/>
            </w:pPr>
            <w:r>
              <w:rPr>
                <w:rFonts w:ascii="Times New Roman"/>
                <w:b w:val="false"/>
                <w:i w:val="false"/>
                <w:color w:val="000000"/>
                <w:sz w:val="20"/>
              </w:rPr>
              <w:t>
Документация</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Письменное согласие на проведение фармацевтической инспекции на соответствие требованиям по надлежащим фармацевтическим практикам.</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4" w:id="1311"/>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Держатели лицензий на производство в качестве исходных материалов использует исключительно активные фармацевтические субстанции, произведенные в соответствии с GMP, поэтому каждый держатель лицензии на производство продекларирует,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w:t>
            </w:r>
          </w:p>
          <w:p>
            <w:pPr>
              <w:spacing w:after="20"/>
              <w:ind w:left="20"/>
              <w:jc w:val="both"/>
            </w:pPr>
            <w:r>
              <w:rPr>
                <w:rFonts w:ascii="Times New Roman"/>
                <w:b w:val="false"/>
                <w:i w:val="false"/>
                <w:color w:val="000000"/>
                <w:sz w:val="20"/>
              </w:rPr>
              <w:t>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 в декларации четко указано, что она подписана от лица всех вовлеченных уполномоченных лиц.</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каества (испытание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1312"/>
          <w:p>
            <w:pPr>
              <w:spacing w:after="20"/>
              <w:ind w:left="20"/>
              <w:jc w:val="both"/>
            </w:pPr>
            <w:r>
              <w:rPr>
                <w:rFonts w:ascii="Times New Roman"/>
                <w:b w:val="false"/>
                <w:i w:val="false"/>
                <w:color w:val="000000"/>
                <w:sz w:val="20"/>
              </w:rPr>
              <w:t>
Условия</w:t>
            </w:r>
          </w:p>
          <w:bookmarkEnd w:id="1312"/>
          <w:p>
            <w:pPr>
              <w:spacing w:after="20"/>
              <w:ind w:left="20"/>
              <w:jc w:val="both"/>
            </w:pP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3. Трансфер технологий со старой на новую площадку или новую испытательную лабораторию произведен успешно.</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313"/>
          <w:p>
            <w:pPr>
              <w:spacing w:after="20"/>
              <w:ind w:left="20"/>
              <w:jc w:val="both"/>
            </w:pPr>
            <w:r>
              <w:rPr>
                <w:rFonts w:ascii="Times New Roman"/>
                <w:b w:val="false"/>
                <w:i w:val="false"/>
                <w:color w:val="000000"/>
                <w:sz w:val="20"/>
              </w:rPr>
              <w:t>
Документация</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 Копия лицензий на производство или в их отсутствие — сертификат GMP, выданный в течение трех последних лет соответствующим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 форме заявления о внесении изменений необходимо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 включая информации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1, 3, 4, 6, 7, 8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(иммунологическим), и изменение требует оценки сопоставимости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нестадартного терминального метода стерилизации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1, 2, 4, 6, 7, 8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314"/>
          <w:p>
            <w:pPr>
              <w:spacing w:after="20"/>
              <w:ind w:left="20"/>
              <w:jc w:val="both"/>
            </w:pPr>
            <w:r>
              <w:rPr>
                <w:rFonts w:ascii="Times New Roman"/>
                <w:b w:val="false"/>
                <w:i w:val="false"/>
                <w:color w:val="000000"/>
                <w:sz w:val="20"/>
              </w:rPr>
              <w:t>
Условия</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 (иммунологическим) или растительным.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результатам нового процесса образовывается идентичные с точки зрения всех аспектов качества, безопасности и эффективности лекарственного препарата.</w:t>
            </w:r>
          </w:p>
          <w:p>
            <w:pPr>
              <w:spacing w:after="20"/>
              <w:ind w:left="20"/>
              <w:jc w:val="both"/>
            </w:pP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заявителя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0" w:id="1315"/>
          <w:p>
            <w:pPr>
              <w:spacing w:after="20"/>
              <w:ind w:left="20"/>
              <w:jc w:val="both"/>
            </w:pPr>
            <w:r>
              <w:rPr>
                <w:rFonts w:ascii="Times New Roman"/>
                <w:b w:val="false"/>
                <w:i w:val="false"/>
                <w:color w:val="000000"/>
                <w:sz w:val="20"/>
              </w:rPr>
              <w:t>
Документация</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изменении параметра(параметров)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спецификаций на выпуск и конец срока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заявителя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8" w:id="1316"/>
          <w:p>
            <w:pPr>
              <w:spacing w:after="20"/>
              <w:ind w:left="20"/>
              <w:jc w:val="both"/>
            </w:pPr>
            <w:r>
              <w:rPr>
                <w:rFonts w:ascii="Times New Roman"/>
                <w:b w:val="false"/>
                <w:i w:val="false"/>
                <w:color w:val="000000"/>
                <w:sz w:val="20"/>
              </w:rPr>
              <w:t>
Условия</w:t>
            </w:r>
          </w:p>
          <w:bookmarkEnd w:id="131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(иммунологическим).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1317"/>
          <w:p>
            <w:pPr>
              <w:spacing w:after="20"/>
              <w:ind w:left="20"/>
              <w:jc w:val="both"/>
            </w:pPr>
            <w:r>
              <w:rPr>
                <w:rFonts w:ascii="Times New Roman"/>
                <w:b w:val="false"/>
                <w:i w:val="false"/>
                <w:color w:val="000000"/>
                <w:sz w:val="20"/>
              </w:rPr>
              <w:t>
Документация</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 (иммунологических) средств: декларация, что оценка сопоставимости не требуется.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существенно повлияет на совокупное качество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1318"/>
          <w:p>
            <w:pPr>
              <w:spacing w:after="20"/>
              <w:ind w:left="20"/>
              <w:jc w:val="both"/>
            </w:pPr>
            <w:r>
              <w:rPr>
                <w:rFonts w:ascii="Times New Roman"/>
                <w:b w:val="false"/>
                <w:i w:val="false"/>
                <w:color w:val="000000"/>
                <w:sz w:val="20"/>
              </w:rPr>
              <w:t>
Условия</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1319"/>
          <w:p>
            <w:pPr>
              <w:spacing w:after="20"/>
              <w:ind w:left="20"/>
              <w:jc w:val="both"/>
            </w:pPr>
            <w:r>
              <w:rPr>
                <w:rFonts w:ascii="Times New Roman"/>
                <w:b w:val="false"/>
                <w:i w:val="false"/>
                <w:color w:val="000000"/>
                <w:sz w:val="20"/>
              </w:rPr>
              <w:t>
Документация</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7. Обоснование нового внутрипроизводственного испытания и критериев приемлемости.</w:t>
            </w:r>
          </w:p>
        </w:tc>
      </w:tr>
    </w:tbl>
    <w:bookmarkStart w:name="z1725" w:id="1320"/>
    <w:p>
      <w:pPr>
        <w:spacing w:after="0"/>
        <w:ind w:left="0"/>
        <w:jc w:val="both"/>
      </w:pPr>
      <w:r>
        <w:rPr>
          <w:rFonts w:ascii="Times New Roman"/>
          <w:b w:val="false"/>
          <w:i w:val="false"/>
          <w:color w:val="000000"/>
          <w:sz w:val="28"/>
        </w:rPr>
        <w:t>
      Б.II. в) Контроль качества вспомогательных веществ</w:t>
      </w:r>
    </w:p>
    <w:bookmarkEnd w:id="13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1321"/>
          <w:p>
            <w:pPr>
              <w:spacing w:after="20"/>
              <w:ind w:left="20"/>
              <w:jc w:val="both"/>
            </w:pPr>
            <w:r>
              <w:rPr>
                <w:rFonts w:ascii="Times New Roman"/>
                <w:b w:val="false"/>
                <w:i w:val="false"/>
                <w:color w:val="000000"/>
                <w:sz w:val="20"/>
              </w:rPr>
              <w:t>
Условия</w:t>
            </w:r>
          </w:p>
          <w:bookmarkEnd w:id="132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3" w:id="1322"/>
          <w:p>
            <w:pPr>
              <w:spacing w:after="20"/>
              <w:ind w:left="20"/>
              <w:jc w:val="both"/>
            </w:pPr>
            <w:r>
              <w:rPr>
                <w:rFonts w:ascii="Times New Roman"/>
                <w:b w:val="false"/>
                <w:i w:val="false"/>
                <w:color w:val="000000"/>
                <w:sz w:val="20"/>
              </w:rPr>
              <w:t>
Документация</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подтверждающие то,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1" w:id="1323"/>
          <w:p>
            <w:pPr>
              <w:spacing w:after="20"/>
              <w:ind w:left="20"/>
              <w:jc w:val="both"/>
            </w:pPr>
            <w:r>
              <w:rPr>
                <w:rFonts w:ascii="Times New Roman"/>
                <w:b w:val="false"/>
                <w:i w:val="false"/>
                <w:color w:val="000000"/>
                <w:sz w:val="20"/>
              </w:rPr>
              <w:t>
Условия</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1324"/>
          <w:p>
            <w:pPr>
              <w:spacing w:after="20"/>
              <w:ind w:left="20"/>
              <w:jc w:val="both"/>
            </w:pPr>
            <w:r>
              <w:rPr>
                <w:rFonts w:ascii="Times New Roman"/>
                <w:b w:val="false"/>
                <w:i w:val="false"/>
                <w:color w:val="000000"/>
                <w:sz w:val="20"/>
              </w:rPr>
              <w:t>
Документация</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Спецификации на выпуск и конец срока годности вспомогательного вещества и лекарственного препарата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1325"/>
          <w:p>
            <w:pPr>
              <w:spacing w:after="20"/>
              <w:ind w:left="20"/>
              <w:jc w:val="both"/>
            </w:pPr>
            <w:r>
              <w:rPr>
                <w:rFonts w:ascii="Times New Roman"/>
                <w:b w:val="false"/>
                <w:i w:val="false"/>
                <w:color w:val="000000"/>
                <w:sz w:val="20"/>
              </w:rPr>
              <w:t>
Документация</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(иммунологическое)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1326"/>
          <w:p>
            <w:pPr>
              <w:spacing w:after="20"/>
              <w:ind w:left="20"/>
              <w:jc w:val="both"/>
            </w:pPr>
            <w:r>
              <w:rPr>
                <w:rFonts w:ascii="Times New Roman"/>
                <w:b w:val="false"/>
                <w:i w:val="false"/>
                <w:color w:val="000000"/>
                <w:sz w:val="20"/>
              </w:rPr>
              <w:t>
Условия</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p>
          <w:p>
            <w:pPr>
              <w:spacing w:after="20"/>
              <w:ind w:left="20"/>
              <w:jc w:val="both"/>
            </w:pPr>
            <w:r>
              <w:rPr>
                <w:rFonts w:ascii="Times New Roman"/>
                <w:b w:val="false"/>
                <w:i w:val="false"/>
                <w:color w:val="000000"/>
                <w:sz w:val="20"/>
              </w:rPr>
              <w:t>
2. Исключая адъюванты.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1327"/>
          <w:p>
            <w:pPr>
              <w:spacing w:after="20"/>
              <w:ind w:left="20"/>
              <w:jc w:val="both"/>
            </w:pPr>
            <w:r>
              <w:rPr>
                <w:rFonts w:ascii="Times New Roman"/>
                <w:b w:val="false"/>
                <w:i w:val="false"/>
                <w:color w:val="000000"/>
                <w:sz w:val="20"/>
              </w:rPr>
              <w:t>
Документация</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tc>
      </w:tr>
    </w:tbl>
    <w:bookmarkStart w:name="z1756" w:id="1328"/>
    <w:p>
      <w:pPr>
        <w:spacing w:after="0"/>
        <w:ind w:left="0"/>
        <w:jc w:val="both"/>
      </w:pPr>
      <w:r>
        <w:rPr>
          <w:rFonts w:ascii="Times New Roman"/>
          <w:b w:val="false"/>
          <w:i w:val="false"/>
          <w:color w:val="000000"/>
          <w:sz w:val="28"/>
        </w:rPr>
        <w:t>
      Б.II. г) Контроль качества лекарственного препарата</w:t>
      </w:r>
    </w:p>
    <w:bookmarkEnd w:id="1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7" w:id="1329"/>
          <w:p>
            <w:pPr>
              <w:spacing w:after="20"/>
              <w:ind w:left="20"/>
              <w:jc w:val="both"/>
            </w:pPr>
            <w:r>
              <w:rPr>
                <w:rFonts w:ascii="Times New Roman"/>
                <w:b w:val="false"/>
                <w:i w:val="false"/>
                <w:color w:val="000000"/>
                <w:sz w:val="20"/>
              </w:rPr>
              <w:t>
Условия</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p>
          <w:p>
            <w:pPr>
              <w:spacing w:after="20"/>
              <w:ind w:left="20"/>
              <w:jc w:val="both"/>
            </w:pP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7" w:id="1330"/>
          <w:p>
            <w:pPr>
              <w:spacing w:after="20"/>
              <w:ind w:left="20"/>
              <w:jc w:val="both"/>
            </w:pPr>
            <w:r>
              <w:rPr>
                <w:rFonts w:ascii="Times New Roman"/>
                <w:b w:val="false"/>
                <w:i w:val="false"/>
                <w:color w:val="000000"/>
                <w:sz w:val="20"/>
              </w:rPr>
              <w:t>
Документация</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4" w:id="1331"/>
          <w:p>
            <w:pPr>
              <w:spacing w:after="20"/>
              <w:ind w:left="20"/>
              <w:jc w:val="both"/>
            </w:pPr>
            <w:r>
              <w:rPr>
                <w:rFonts w:ascii="Times New Roman"/>
                <w:b w:val="false"/>
                <w:i w:val="false"/>
                <w:color w:val="000000"/>
                <w:sz w:val="20"/>
              </w:rPr>
              <w:t>
Условия</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9" w:id="1332"/>
          <w:p>
            <w:pPr>
              <w:spacing w:after="20"/>
              <w:ind w:left="20"/>
              <w:jc w:val="both"/>
            </w:pPr>
            <w:r>
              <w:rPr>
                <w:rFonts w:ascii="Times New Roman"/>
                <w:b w:val="false"/>
                <w:i w:val="false"/>
                <w:color w:val="000000"/>
                <w:sz w:val="20"/>
              </w:rPr>
              <w:t>
Документация</w:t>
            </w:r>
          </w:p>
          <w:bookmarkEnd w:id="133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781" w:id="1333"/>
    <w:p>
      <w:pPr>
        <w:spacing w:after="0"/>
        <w:ind w:left="0"/>
        <w:jc w:val="both"/>
      </w:pPr>
      <w:r>
        <w:rPr>
          <w:rFonts w:ascii="Times New Roman"/>
          <w:b w:val="false"/>
          <w:i w:val="false"/>
          <w:color w:val="000000"/>
          <w:sz w:val="28"/>
        </w:rPr>
        <w:t>
      Б.II. д) Упаковочно-укупорочная система</w:t>
      </w:r>
    </w:p>
    <w:bookmarkEnd w:id="1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(иммунологические)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(иммунологические)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2" w:id="1334"/>
          <w:p>
            <w:pPr>
              <w:spacing w:after="20"/>
              <w:ind w:left="20"/>
              <w:jc w:val="both"/>
            </w:pPr>
            <w:r>
              <w:rPr>
                <w:rFonts w:ascii="Times New Roman"/>
                <w:b w:val="false"/>
                <w:i w:val="false"/>
                <w:color w:val="000000"/>
                <w:sz w:val="20"/>
              </w:rPr>
              <w:t>
Условия</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 (контейнера) (например, блистер на блистер).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по меньшей мере эквивалентен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в соответствии с установленными требованиями и заявителем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(оставшиеся) форма (формы) выпуска лекарственного препарата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6" w:id="1335"/>
          <w:p>
            <w:pPr>
              <w:spacing w:after="20"/>
              <w:ind w:left="20"/>
              <w:jc w:val="both"/>
            </w:pPr>
            <w:r>
              <w:rPr>
                <w:rFonts w:ascii="Times New Roman"/>
                <w:b w:val="false"/>
                <w:i w:val="false"/>
                <w:color w:val="000000"/>
                <w:sz w:val="20"/>
              </w:rPr>
              <w:t>
Документация</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заявителя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8. Декларация, что оставшийся (оставшиеся) размер (размеры) упаковки соответствует (соответствуют)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336"/>
          <w:p>
            <w:pPr>
              <w:spacing w:after="20"/>
              <w:ind w:left="20"/>
              <w:jc w:val="both"/>
            </w:pPr>
            <w:r>
              <w:rPr>
                <w:rFonts w:ascii="Times New Roman"/>
                <w:b w:val="false"/>
                <w:i w:val="false"/>
                <w:color w:val="000000"/>
                <w:sz w:val="20"/>
              </w:rPr>
              <w:t>
Условия</w:t>
            </w:r>
          </w:p>
          <w:bookmarkEnd w:id="1336"/>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337"/>
          <w:p>
            <w:pPr>
              <w:spacing w:after="20"/>
              <w:ind w:left="20"/>
              <w:jc w:val="both"/>
            </w:pPr>
            <w:r>
              <w:rPr>
                <w:rFonts w:ascii="Times New Roman"/>
                <w:b w:val="false"/>
                <w:i w:val="false"/>
                <w:color w:val="000000"/>
                <w:sz w:val="20"/>
              </w:rPr>
              <w:t>
Документация</w:t>
            </w:r>
          </w:p>
          <w:bookmarkEnd w:id="133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1338"/>
          <w:p>
            <w:pPr>
              <w:spacing w:after="20"/>
              <w:ind w:left="20"/>
              <w:jc w:val="both"/>
            </w:pPr>
            <w:r>
              <w:rPr>
                <w:rFonts w:ascii="Times New Roman"/>
                <w:b w:val="false"/>
                <w:i w:val="false"/>
                <w:color w:val="000000"/>
                <w:sz w:val="20"/>
              </w:rPr>
              <w:t>
Условия</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0" w:id="1339"/>
          <w:p>
            <w:pPr>
              <w:spacing w:after="20"/>
              <w:ind w:left="20"/>
              <w:jc w:val="both"/>
            </w:pPr>
            <w:r>
              <w:rPr>
                <w:rFonts w:ascii="Times New Roman"/>
                <w:b w:val="false"/>
                <w:i w:val="false"/>
                <w:color w:val="000000"/>
                <w:sz w:val="20"/>
              </w:rPr>
              <w:t>
Документация</w:t>
            </w:r>
          </w:p>
          <w:bookmarkEnd w:id="133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2" w:id="1340"/>
          <w:p>
            <w:pPr>
              <w:spacing w:after="20"/>
              <w:ind w:left="20"/>
              <w:jc w:val="both"/>
            </w:pPr>
            <w:r>
              <w:rPr>
                <w:rFonts w:ascii="Times New Roman"/>
                <w:b w:val="false"/>
                <w:i w:val="false"/>
                <w:color w:val="000000"/>
                <w:sz w:val="20"/>
              </w:rPr>
              <w:t>
Условия</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3. При изменении свободного пространства или отношения поверхность (объем)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 (иммунологических) лекарственных препаратов — трех сериях) или промышленных сериях; в распоряжении заявителя находятся удовлетворительные результаты, по меньшей мере, 3-месячного изучения стабильности (для биологических (иммунологических)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341"/>
          <w:p>
            <w:pPr>
              <w:spacing w:after="20"/>
              <w:ind w:left="20"/>
              <w:jc w:val="both"/>
            </w:pPr>
            <w:r>
              <w:rPr>
                <w:rFonts w:ascii="Times New Roman"/>
                <w:b w:val="false"/>
                <w:i w:val="false"/>
                <w:color w:val="000000"/>
                <w:sz w:val="20"/>
              </w:rPr>
              <w:t>
Документация</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подробный чертеж и состав материала контейнера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в упаковке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 (размеров) упаковки (упаковок)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1342"/>
          <w:p>
            <w:pPr>
              <w:spacing w:after="20"/>
              <w:ind w:left="20"/>
              <w:jc w:val="both"/>
            </w:pPr>
            <w:r>
              <w:rPr>
                <w:rFonts w:ascii="Times New Roman"/>
                <w:b w:val="false"/>
                <w:i w:val="false"/>
                <w:color w:val="000000"/>
                <w:sz w:val="20"/>
              </w:rPr>
              <w:t>
Условия</w:t>
            </w:r>
          </w:p>
          <w:bookmarkEnd w:id="1342"/>
          <w:p>
            <w:pPr>
              <w:spacing w:after="20"/>
              <w:ind w:left="20"/>
              <w:jc w:val="both"/>
            </w:pPr>
            <w:r>
              <w:rPr>
                <w:rFonts w:ascii="Times New Roman"/>
                <w:b w:val="false"/>
                <w:i w:val="false"/>
                <w:color w:val="000000"/>
                <w:sz w:val="20"/>
              </w:rPr>
              <w:t>
</w:t>
            </w:r>
            <w:r>
              <w:rPr>
                <w:rFonts w:ascii="Times New Roman"/>
                <w:b w:val="false"/>
                <w:i w:val="false"/>
                <w:color w:val="000000"/>
                <w:sz w:val="20"/>
              </w:rPr>
              <w:t>1. Новый размер упаковки соответствует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2" w:id="1343"/>
          <w:p>
            <w:pPr>
              <w:spacing w:after="20"/>
              <w:ind w:left="20"/>
              <w:jc w:val="both"/>
            </w:pPr>
            <w:r>
              <w:rPr>
                <w:rFonts w:ascii="Times New Roman"/>
                <w:b w:val="false"/>
                <w:i w:val="false"/>
                <w:color w:val="000000"/>
                <w:sz w:val="20"/>
              </w:rPr>
              <w:t>
Документация</w:t>
            </w:r>
          </w:p>
          <w:bookmarkEnd w:id="134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что новая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1. Поправка к соответствующему(соответствующим) разделу(разделам) досье, включая пересмотр информации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344"/>
          <w:p>
            <w:pPr>
              <w:spacing w:after="20"/>
              <w:ind w:left="20"/>
              <w:jc w:val="both"/>
            </w:pPr>
            <w:r>
              <w:rPr>
                <w:rFonts w:ascii="Times New Roman"/>
                <w:b w:val="false"/>
                <w:i w:val="false"/>
                <w:color w:val="000000"/>
                <w:sz w:val="20"/>
              </w:rPr>
              <w:t>
Условия</w:t>
            </w:r>
          </w:p>
          <w:bookmarkEnd w:id="1344"/>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9" w:id="1345"/>
          <w:p>
            <w:pPr>
              <w:spacing w:after="20"/>
              <w:ind w:left="20"/>
              <w:jc w:val="both"/>
            </w:pPr>
            <w:r>
              <w:rPr>
                <w:rFonts w:ascii="Times New Roman"/>
                <w:b w:val="false"/>
                <w:i w:val="false"/>
                <w:color w:val="000000"/>
                <w:sz w:val="20"/>
              </w:rPr>
              <w:t>
Документация</w:t>
            </w:r>
          </w:p>
          <w:bookmarkEnd w:id="134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 в отношении медицинских изделий, прилагаемых к лекарственному препарату.</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1346"/>
          <w:p>
            <w:pPr>
              <w:spacing w:after="20"/>
              <w:ind w:left="20"/>
              <w:jc w:val="both"/>
            </w:pPr>
            <w:r>
              <w:rPr>
                <w:rFonts w:ascii="Times New Roman"/>
                <w:b w:val="false"/>
                <w:i w:val="false"/>
                <w:color w:val="000000"/>
                <w:sz w:val="20"/>
              </w:rPr>
              <w:t>
Условия</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2.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1347"/>
          <w:p>
            <w:pPr>
              <w:spacing w:after="20"/>
              <w:ind w:left="20"/>
              <w:jc w:val="both"/>
            </w:pPr>
            <w:r>
              <w:rPr>
                <w:rFonts w:ascii="Times New Roman"/>
                <w:b w:val="false"/>
                <w:i w:val="false"/>
                <w:color w:val="000000"/>
                <w:sz w:val="20"/>
              </w:rPr>
              <w:t>
Документация</w:t>
            </w:r>
          </w:p>
          <w:bookmarkEnd w:id="134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Макеты упаковок в старом дизайне.</w:t>
            </w:r>
          </w:p>
        </w:tc>
      </w:tr>
    </w:tbl>
    <w:bookmarkStart w:name="z1836" w:id="1348"/>
    <w:p>
      <w:pPr>
        <w:spacing w:after="0"/>
        <w:ind w:left="0"/>
        <w:jc w:val="both"/>
      </w:pPr>
      <w:r>
        <w:rPr>
          <w:rFonts w:ascii="Times New Roman"/>
          <w:b w:val="false"/>
          <w:i w:val="false"/>
          <w:color w:val="000000"/>
          <w:sz w:val="28"/>
        </w:rPr>
        <w:t>
      Б.II. е) Стабильность</w:t>
      </w:r>
    </w:p>
    <w:bookmarkEnd w:id="1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349"/>
          <w:p>
            <w:pPr>
              <w:spacing w:after="20"/>
              <w:ind w:left="20"/>
              <w:jc w:val="both"/>
            </w:pPr>
            <w:r>
              <w:rPr>
                <w:rFonts w:ascii="Times New Roman"/>
                <w:b w:val="false"/>
                <w:i w:val="false"/>
                <w:color w:val="000000"/>
                <w:sz w:val="20"/>
              </w:rPr>
              <w:t>
Условия</w:t>
            </w:r>
          </w:p>
          <w:bookmarkEnd w:id="1349"/>
          <w:p>
            <w:pPr>
              <w:spacing w:after="20"/>
              <w:ind w:left="20"/>
              <w:jc w:val="both"/>
            </w:pPr>
            <w:r>
              <w:rPr>
                <w:rFonts w:ascii="Times New Roman"/>
                <w:b w:val="false"/>
                <w:i w:val="false"/>
                <w:color w:val="000000"/>
                <w:sz w:val="20"/>
              </w:rPr>
              <w:t>
</w:t>
            </w:r>
            <w:r>
              <w:rPr>
                <w:rFonts w:ascii="Times New Roman"/>
                <w:b w:val="false"/>
                <w:i w:val="false"/>
                <w:color w:val="000000"/>
                <w:sz w:val="20"/>
              </w:rPr>
              <w:t>1.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350"/>
          <w:p>
            <w:pPr>
              <w:spacing w:after="20"/>
              <w:ind w:left="20"/>
              <w:jc w:val="both"/>
            </w:pPr>
            <w:r>
              <w:rPr>
                <w:rFonts w:ascii="Times New Roman"/>
                <w:b w:val="false"/>
                <w:i w:val="false"/>
                <w:color w:val="000000"/>
                <w:sz w:val="20"/>
              </w:rPr>
              <w:t>
Документация</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Она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 (восстановления) или после первого вскрытия.</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(иммунологического) лекарственного препарата экстраполяция неприменима.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1843" w:id="1351"/>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1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1352"/>
          <w:p>
            <w:pPr>
              <w:spacing w:after="20"/>
              <w:ind w:left="20"/>
              <w:jc w:val="both"/>
            </w:pPr>
            <w:r>
              <w:rPr>
                <w:rFonts w:ascii="Times New Roman"/>
                <w:b w:val="false"/>
                <w:i w:val="false"/>
                <w:color w:val="000000"/>
                <w:sz w:val="20"/>
              </w:rPr>
              <w:t>
Документация</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1. Подробное описание предлагаемого изменения. 2. Протокол управления изменениями, затрагивающими лекарственный препарат.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353"/>
          <w:p>
            <w:pPr>
              <w:spacing w:after="20"/>
              <w:ind w:left="20"/>
              <w:jc w:val="both"/>
            </w:pPr>
            <w:r>
              <w:rPr>
                <w:rFonts w:ascii="Times New Roman"/>
                <w:b w:val="false"/>
                <w:i w:val="false"/>
                <w:color w:val="000000"/>
                <w:sz w:val="20"/>
              </w:rPr>
              <w:t>
Условия</w:t>
            </w:r>
          </w:p>
          <w:bookmarkEnd w:id="1353"/>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1. Обоснование предлагаемого исключения.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1. Декларация, что любое изменение укладывается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8" w:id="1354"/>
          <w:p>
            <w:pPr>
              <w:spacing w:after="20"/>
              <w:ind w:left="20"/>
              <w:jc w:val="both"/>
            </w:pPr>
            <w:r>
              <w:rPr>
                <w:rFonts w:ascii="Times New Roman"/>
                <w:b w:val="false"/>
                <w:i w:val="false"/>
                <w:color w:val="000000"/>
                <w:sz w:val="20"/>
              </w:rPr>
              <w:t>
Документация</w:t>
            </w:r>
          </w:p>
          <w:bookmarkEnd w:id="1354"/>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w:t>
            </w:r>
          </w:p>
        </w:tc>
      </w:tr>
    </w:tbl>
    <w:bookmarkStart w:name="z1853" w:id="1355"/>
    <w:p>
      <w:pPr>
        <w:spacing w:after="0"/>
        <w:ind w:left="0"/>
        <w:jc w:val="both"/>
      </w:pPr>
      <w:r>
        <w:rPr>
          <w:rFonts w:ascii="Times New Roman"/>
          <w:b w:val="false"/>
          <w:i w:val="false"/>
          <w:color w:val="000000"/>
          <w:sz w:val="28"/>
        </w:rPr>
        <w:t>
      Б.II. з Безопасность в отношении посторонних агентов</w:t>
      </w:r>
    </w:p>
    <w:bookmarkEnd w:id="1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1356"/>
          <w:p>
            <w:pPr>
              <w:spacing w:after="20"/>
              <w:ind w:left="20"/>
              <w:jc w:val="both"/>
            </w:pPr>
            <w:r>
              <w:rPr>
                <w:rFonts w:ascii="Times New Roman"/>
                <w:b w:val="false"/>
                <w:i w:val="false"/>
                <w:color w:val="000000"/>
                <w:sz w:val="20"/>
              </w:rPr>
              <w:t>
Документация</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того, что исследования не изменяют оценку рисков.</w:t>
            </w:r>
          </w:p>
          <w:p>
            <w:pPr>
              <w:spacing w:after="20"/>
              <w:ind w:left="20"/>
              <w:jc w:val="both"/>
            </w:pPr>
            <w:r>
              <w:rPr>
                <w:rFonts w:ascii="Times New Roman"/>
                <w:b w:val="false"/>
                <w:i w:val="false"/>
                <w:color w:val="000000"/>
                <w:sz w:val="20"/>
              </w:rPr>
              <w:t>
3. Поправка к информации о лекарственном препарате (если применимо).</w:t>
            </w:r>
          </w:p>
        </w:tc>
      </w:tr>
    </w:tbl>
    <w:bookmarkStart w:name="z1857" w:id="1357"/>
    <w:p>
      <w:pPr>
        <w:spacing w:after="0"/>
        <w:ind w:left="0"/>
        <w:jc w:val="both"/>
      </w:pPr>
      <w:r>
        <w:rPr>
          <w:rFonts w:ascii="Times New Roman"/>
          <w:b w:val="false"/>
          <w:i w:val="false"/>
          <w:color w:val="000000"/>
          <w:sz w:val="28"/>
        </w:rPr>
        <w:t>
      Б.III Сертификат соответствия Европейской Фармакопее (CEP) (при наличии) (ТГЭ, статьи)</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фармацевтическую субстанцию На исходный материал (реактив, промежуточный продукт), используемый в процесс производства фармацевтической субстанции На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1358"/>
          <w:p>
            <w:pPr>
              <w:spacing w:after="20"/>
              <w:ind w:left="20"/>
              <w:jc w:val="both"/>
            </w:pPr>
            <w:r>
              <w:rPr>
                <w:rFonts w:ascii="Times New Roman"/>
                <w:b w:val="false"/>
                <w:i w:val="false"/>
                <w:color w:val="000000"/>
                <w:sz w:val="20"/>
              </w:rPr>
              <w:t>
Условия</w:t>
            </w:r>
          </w:p>
          <w:bookmarkEnd w:id="1358"/>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(исходный материал, реактив, промежуточный продукт) вспомогательное вещество нестерильны.</w:t>
            </w:r>
          </w:p>
          <w:p>
            <w:pPr>
              <w:spacing w:after="20"/>
              <w:ind w:left="20"/>
              <w:jc w:val="both"/>
            </w:pPr>
            <w:r>
              <w:rPr>
                <w:rFonts w:ascii="Times New Roman"/>
                <w:b w:val="false"/>
                <w:i w:val="false"/>
                <w:color w:val="000000"/>
                <w:sz w:val="20"/>
              </w:rPr>
              <w:t>
</w:t>
            </w:r>
            <w:r>
              <w:rPr>
                <w:rFonts w:ascii="Times New Roman"/>
                <w:b w:val="false"/>
                <w:i w:val="false"/>
                <w:color w:val="000000"/>
                <w:sz w:val="20"/>
              </w:rPr>
              <w:t>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составе лекарственного препарата для парентерального введения используется желатин, произведенный из костей, его производство осуществляется исключительно в соответствии с требованиями соответствующей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p>
            <w:pPr>
              <w:spacing w:after="20"/>
              <w:ind w:left="20"/>
              <w:jc w:val="both"/>
            </w:pPr>
            <w:r>
              <w:rPr>
                <w:rFonts w:ascii="Times New Roman"/>
                <w:b w:val="false"/>
                <w:i w:val="false"/>
                <w:color w:val="000000"/>
                <w:sz w:val="20"/>
              </w:rPr>
              <w:t>
10. Изменение не требует оценки безопасности, качества и эффективности и соотношения польза-риск лекарственного средства (специализированная экспертиза).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8" w:id="1359"/>
          <w:p>
            <w:pPr>
              <w:spacing w:after="20"/>
              <w:ind w:left="20"/>
              <w:jc w:val="both"/>
            </w:pPr>
            <w:r>
              <w:rPr>
                <w:rFonts w:ascii="Times New Roman"/>
                <w:b w:val="false"/>
                <w:i w:val="false"/>
                <w:color w:val="000000"/>
                <w:sz w:val="20"/>
              </w:rPr>
              <w:t>
Документация</w:t>
            </w:r>
          </w:p>
          <w:bookmarkEnd w:id="1359"/>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указанный(указанные) в заявлении, осуществляет(осуществляют)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 (исходного материала) активного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1360"/>
          <w:p>
            <w:pPr>
              <w:spacing w:after="20"/>
              <w:ind w:left="20"/>
              <w:jc w:val="both"/>
            </w:pPr>
            <w:r>
              <w:rPr>
                <w:rFonts w:ascii="Times New Roman"/>
                <w:b w:val="false"/>
                <w:i w:val="false"/>
                <w:color w:val="000000"/>
                <w:sz w:val="20"/>
              </w:rPr>
              <w:t>
Условия</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соответствует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1361"/>
          <w:p>
            <w:pPr>
              <w:spacing w:after="20"/>
              <w:ind w:left="20"/>
              <w:jc w:val="both"/>
            </w:pPr>
            <w:r>
              <w:rPr>
                <w:rFonts w:ascii="Times New Roman"/>
                <w:b w:val="false"/>
                <w:i w:val="false"/>
                <w:color w:val="000000"/>
                <w:sz w:val="20"/>
              </w:rPr>
              <w:t>
Документация</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82" w:id="1362"/>
    <w:p>
      <w:pPr>
        <w:spacing w:after="0"/>
        <w:ind w:left="0"/>
        <w:jc w:val="both"/>
      </w:pPr>
      <w:r>
        <w:rPr>
          <w:rFonts w:ascii="Times New Roman"/>
          <w:b w:val="false"/>
          <w:i w:val="false"/>
          <w:color w:val="000000"/>
          <w:sz w:val="28"/>
        </w:rPr>
        <w:t>
      Б. IV Медицинские изделия</w:t>
      </w:r>
    </w:p>
    <w:bookmarkEnd w:id="13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которые оказывает существенное влияние на доставку фармацевтической субстанции препарата (например,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63"/>
          <w:p>
            <w:pPr>
              <w:spacing w:after="20"/>
              <w:ind w:left="20"/>
              <w:jc w:val="both"/>
            </w:pPr>
            <w:r>
              <w:rPr>
                <w:rFonts w:ascii="Times New Roman"/>
                <w:b w:val="false"/>
                <w:i w:val="false"/>
                <w:color w:val="000000"/>
                <w:sz w:val="20"/>
              </w:rPr>
              <w:t>
Условия</w:t>
            </w:r>
          </w:p>
          <w:bookmarkEnd w:id="1363"/>
          <w:p>
            <w:pPr>
              <w:spacing w:after="20"/>
              <w:ind w:left="20"/>
              <w:jc w:val="both"/>
            </w:pPr>
            <w:r>
              <w:rPr>
                <w:rFonts w:ascii="Times New Roman"/>
                <w:b w:val="false"/>
                <w:i w:val="false"/>
                <w:color w:val="000000"/>
                <w:sz w:val="20"/>
              </w:rPr>
              <w:t>
</w:t>
            </w:r>
            <w:r>
              <w:rPr>
                <w:rFonts w:ascii="Times New Roman"/>
                <w:b w:val="false"/>
                <w:i w:val="false"/>
                <w:color w:val="000000"/>
                <w:sz w:val="20"/>
              </w:rPr>
              <w:t>1.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 представляет результаты таких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Новое изделие совместимо с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не приводится к значимому изменению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измерительная функция, она включается в досье такого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1364"/>
          <w:p>
            <w:pPr>
              <w:spacing w:after="20"/>
              <w:ind w:left="20"/>
              <w:jc w:val="both"/>
            </w:pPr>
            <w:r>
              <w:rPr>
                <w:rFonts w:ascii="Times New Roman"/>
                <w:b w:val="false"/>
                <w:i w:val="false"/>
                <w:color w:val="000000"/>
                <w:sz w:val="20"/>
              </w:rPr>
              <w:t>
Документация</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Образцы нового изделия, если применимо.</w:t>
            </w:r>
          </w:p>
          <w:p>
            <w:pPr>
              <w:spacing w:after="20"/>
              <w:ind w:left="20"/>
              <w:jc w:val="both"/>
            </w:pPr>
            <w:r>
              <w:rPr>
                <w:rFonts w:ascii="Times New Roman"/>
                <w:b w:val="false"/>
                <w:i w:val="false"/>
                <w:color w:val="000000"/>
                <w:sz w:val="20"/>
              </w:rPr>
              <w:t>
4. Обоснование исключения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1893" w:id="1365"/>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1365"/>
    <w:bookmarkStart w:name="z1894" w:id="1366"/>
    <w:p>
      <w:pPr>
        <w:spacing w:after="0"/>
        <w:ind w:left="0"/>
        <w:jc w:val="both"/>
      </w:pPr>
      <w:r>
        <w:rPr>
          <w:rFonts w:ascii="Times New Roman"/>
          <w:b w:val="false"/>
          <w:i w:val="false"/>
          <w:color w:val="000000"/>
          <w:sz w:val="28"/>
        </w:rPr>
        <w:t>
      Б.V. a) МФП (МФВА)</w:t>
      </w:r>
    </w:p>
    <w:bookmarkEnd w:id="13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На обновленный или измененный МФП выдан сертификат соответствия законодательству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5" w:id="1367"/>
          <w:p>
            <w:pPr>
              <w:spacing w:after="20"/>
              <w:ind w:left="20"/>
              <w:jc w:val="both"/>
            </w:pPr>
            <w:r>
              <w:rPr>
                <w:rFonts w:ascii="Times New Roman"/>
                <w:b w:val="false"/>
                <w:i w:val="false"/>
                <w:color w:val="000000"/>
                <w:sz w:val="20"/>
              </w:rPr>
              <w:t>
Документация</w:t>
            </w:r>
          </w:p>
          <w:bookmarkEnd w:id="1367"/>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МФП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четко перечислить все прочие МФП, на которые ссылается лекарственный препарат, даже если они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9" w:id="1368"/>
          <w:p>
            <w:pPr>
              <w:spacing w:after="20"/>
              <w:ind w:left="20"/>
              <w:jc w:val="both"/>
            </w:pPr>
            <w:r>
              <w:rPr>
                <w:rFonts w:ascii="Times New Roman"/>
                <w:b w:val="false"/>
                <w:i w:val="false"/>
                <w:color w:val="000000"/>
                <w:sz w:val="20"/>
              </w:rPr>
              <w:t>
Документация</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четко перечислить все прочие МФВА, на которые ссылается лекарственный препарат, даже если они не являются предметом заявления.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Внесения изменений в регистрационное досье, обусловленные переходу ОТП в формат ОТД (предоставляется полный модуль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 Внесения изменений в регистрационное досье, обусловленные переходу ОТП в формат ОТД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1903" w:id="1369"/>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1369"/>
    <w:bookmarkStart w:name="z1904" w:id="1370"/>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13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изменения(изменений), в отношении которого(которых) от держателя регистрационного удостоверения не требуется представлять новые дополнительные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изменения(изменений), требующих представления держателем РУ новых дополнительных данных, обосновывающих такие изменения (например,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71"/>
          <w:p>
            <w:pPr>
              <w:spacing w:after="20"/>
              <w:ind w:left="20"/>
              <w:jc w:val="both"/>
            </w:pPr>
            <w:r>
              <w:rPr>
                <w:rFonts w:ascii="Times New Roman"/>
                <w:b w:val="false"/>
                <w:i w:val="false"/>
                <w:color w:val="000000"/>
                <w:sz w:val="20"/>
              </w:rPr>
              <w:t>
Документация</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национального уполномоченного органа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(изменения) общей характеристики лекарственного препарата, направленное (направленные) на реализацию результата процедуры, затрагивающей (далее - ПООБ) или пострегистрационное исследование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0" w:id="1372"/>
          <w:p>
            <w:pPr>
              <w:spacing w:after="20"/>
              <w:ind w:left="20"/>
              <w:jc w:val="both"/>
            </w:pPr>
            <w:r>
              <w:rPr>
                <w:rFonts w:ascii="Times New Roman"/>
                <w:b w:val="false"/>
                <w:i w:val="false"/>
                <w:color w:val="000000"/>
                <w:sz w:val="20"/>
              </w:rPr>
              <w:t>
Условия</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2" w:id="1373"/>
          <w:p>
            <w:pPr>
              <w:spacing w:after="20"/>
              <w:ind w:left="20"/>
              <w:jc w:val="both"/>
            </w:pPr>
            <w:r>
              <w:rPr>
                <w:rFonts w:ascii="Times New Roman"/>
                <w:b w:val="false"/>
                <w:i w:val="false"/>
                <w:color w:val="000000"/>
                <w:sz w:val="20"/>
              </w:rPr>
              <w:t>
Документация</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(оценку)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Объяснения причины добавления нового (новых) предостережения (предостережений) побочных действий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ПООБ или пострегистрационные исследование безопасности, отражающие вносимые изменения.</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В.I.12. В таких случаях изменение общей характеристики лекарственного препарата, маркировки и попадает под сферу применения изменения В.I.12.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(гибридных, биоаналогичных) лекарственных препаратов после изменения условий отпуска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 Безопасность применения препарата сохраняется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1374"/>
          <w:p>
            <w:pPr>
              <w:spacing w:after="20"/>
              <w:ind w:left="20"/>
              <w:jc w:val="both"/>
            </w:pPr>
            <w:r>
              <w:rPr>
                <w:rFonts w:ascii="Times New Roman"/>
                <w:b w:val="false"/>
                <w:i w:val="false"/>
                <w:color w:val="000000"/>
                <w:sz w:val="20"/>
              </w:rPr>
              <w:t>
Документация</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Объяснения причины изменения условий отпуска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изменение условий отпуска в стране-производителя (от регуляторного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8.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 (изменения) показания(показаний)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1375"/>
          <w:p>
            <w:pPr>
              <w:spacing w:after="20"/>
              <w:ind w:left="20"/>
              <w:jc w:val="both"/>
            </w:pPr>
            <w:r>
              <w:rPr>
                <w:rFonts w:ascii="Times New Roman"/>
                <w:b w:val="false"/>
                <w:i w:val="false"/>
                <w:color w:val="000000"/>
                <w:sz w:val="20"/>
              </w:rPr>
              <w:t>
Условия</w:t>
            </w:r>
          </w:p>
          <w:bookmarkEnd w:id="1375"/>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Безопасность применения препарата сохраняется и подтверждается данными ретроспективных исследований, клинической безопасности и качества.</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76"/>
          <w:p>
            <w:pPr>
              <w:spacing w:after="20"/>
              <w:ind w:left="20"/>
              <w:jc w:val="both"/>
            </w:pPr>
            <w:r>
              <w:rPr>
                <w:rFonts w:ascii="Times New Roman"/>
                <w:b w:val="false"/>
                <w:i w:val="false"/>
                <w:color w:val="000000"/>
                <w:sz w:val="20"/>
              </w:rPr>
              <w:t>
Документация</w:t>
            </w:r>
          </w:p>
          <w:bookmarkEnd w:id="1376"/>
          <w:p>
            <w:pPr>
              <w:spacing w:after="20"/>
              <w:ind w:left="20"/>
              <w:jc w:val="both"/>
            </w:pPr>
            <w:r>
              <w:rPr>
                <w:rFonts w:ascii="Times New Roman"/>
                <w:b w:val="false"/>
                <w:i w:val="false"/>
                <w:color w:val="000000"/>
                <w:sz w:val="20"/>
              </w:rPr>
              <w:t>
</w:t>
            </w:r>
            <w:r>
              <w:rPr>
                <w:rFonts w:ascii="Times New Roman"/>
                <w:b w:val="false"/>
                <w:i w:val="false"/>
                <w:color w:val="000000"/>
                <w:sz w:val="20"/>
              </w:rPr>
              <w:t>1. Объяснения причины удаления или добавления показания и заявление того, что безопасность применения продукта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6.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соответственно.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3" w:id="1377"/>
          <w:p>
            <w:pPr>
              <w:spacing w:after="20"/>
              <w:ind w:left="20"/>
              <w:jc w:val="both"/>
            </w:pPr>
            <w:r>
              <w:rPr>
                <w:rFonts w:ascii="Times New Roman"/>
                <w:b w:val="false"/>
                <w:i w:val="false"/>
                <w:color w:val="000000"/>
                <w:sz w:val="20"/>
              </w:rPr>
              <w:t>
Документация</w:t>
            </w:r>
          </w:p>
          <w:bookmarkEnd w:id="1377"/>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оставшаяся (оставшиеся) форма(формы) выпуска достаточна(достаточны)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1378"/>
          <w:p>
            <w:pPr>
              <w:spacing w:after="20"/>
              <w:ind w:left="20"/>
              <w:jc w:val="both"/>
            </w:pPr>
            <w:r>
              <w:rPr>
                <w:rFonts w:ascii="Times New Roman"/>
                <w:b w:val="false"/>
                <w:i w:val="false"/>
                <w:color w:val="000000"/>
                <w:sz w:val="20"/>
              </w:rPr>
              <w:t>
Документация</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 Подтверждение того, что заявитель имеет в своем распоряжении уполномоченное лицо, ответственное за фармаконадзор, и утверждение, подписанное заявителем, что заявитель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 Контактная информация уполномоченного лица по фармаконадзору РК, в которых располагается уполномоченное лицо по фармакондзору и выполняет свои задачи Месторасположение МФСФ</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МФСФ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договорных взаимоотношений между держателем регистрационного удостоверения и организацией ответсвтенной за фармаконадзор на территории Республики Казахстан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Пересмотренная информация о лекарственном препарате.</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указывает в регистрационном досье, что обновленная информация этих данных включена в Реестр 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уполномоченного лица по фармаконадзору, и (или) контактной информации, и (или) процедуры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3" w:id="1379"/>
          <w:p>
            <w:pPr>
              <w:spacing w:after="20"/>
              <w:ind w:left="20"/>
              <w:jc w:val="both"/>
            </w:pPr>
            <w:r>
              <w:rPr>
                <w:rFonts w:ascii="Times New Roman"/>
                <w:b w:val="false"/>
                <w:i w:val="false"/>
                <w:color w:val="000000"/>
                <w:sz w:val="20"/>
              </w:rPr>
              <w:t>
Условия</w:t>
            </w:r>
          </w:p>
          <w:bookmarkEnd w:id="1379"/>
          <w:p>
            <w:pPr>
              <w:spacing w:after="20"/>
              <w:ind w:left="20"/>
              <w:jc w:val="both"/>
            </w:pP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базы данных прошла валидацию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p>
          <w:p>
            <w:pPr>
              <w:spacing w:after="20"/>
              <w:ind w:left="20"/>
              <w:jc w:val="both"/>
            </w:pP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80"/>
          <w:p>
            <w:pPr>
              <w:spacing w:after="20"/>
              <w:ind w:left="20"/>
              <w:jc w:val="both"/>
            </w:pPr>
            <w:r>
              <w:rPr>
                <w:rFonts w:ascii="Times New Roman"/>
                <w:b w:val="false"/>
                <w:i w:val="false"/>
                <w:color w:val="000000"/>
                <w:sz w:val="20"/>
              </w:rPr>
              <w:t>
Документация</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в отношении изменения квалифицированного лица по фармаконадзору включает: а) краткую биографию нового уполномоченного лица по фармаконадзору, б) новое положение держателя и уполномоченного лица по фармаконадзору об их способности и путях уведомления о нежелательных реакциях, подписанное новым уполномоченным лицо по фармаконадзору и держателем, и отражающее остальные вытекающие изменения, например, в организационной схеме. Если уполномоченное лицо по фармаконадзору и (или) контактная информация уполномоченного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pPr>
              <w:spacing w:after="20"/>
              <w:ind w:left="20"/>
              <w:jc w:val="both"/>
            </w:pPr>
            <w:r>
              <w:rPr>
                <w:rFonts w:ascii="Times New Roman"/>
                <w:b w:val="false"/>
                <w:i w:val="false"/>
                <w:color w:val="000000"/>
                <w:sz w:val="20"/>
              </w:rPr>
              <w:t>
2. Ссылка на заявление (процедуру) и лекарственный препарат, в отношении которого изменения были одобрены.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ПООБ лекарственных препаратов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9" w:id="1381"/>
          <w:p>
            <w:pPr>
              <w:spacing w:after="20"/>
              <w:ind w:left="20"/>
              <w:jc w:val="both"/>
            </w:pPr>
            <w:r>
              <w:rPr>
                <w:rFonts w:ascii="Times New Roman"/>
                <w:b w:val="false"/>
                <w:i w:val="false"/>
                <w:color w:val="000000"/>
                <w:sz w:val="20"/>
              </w:rPr>
              <w:t>
Условия 1.</w:t>
            </w:r>
          </w:p>
          <w:bookmarkEnd w:id="1381"/>
          <w:p>
            <w:pPr>
              <w:spacing w:after="20"/>
              <w:ind w:left="20"/>
              <w:jc w:val="both"/>
            </w:pPr>
            <w:r>
              <w:rPr>
                <w:rFonts w:ascii="Times New Roman"/>
                <w:b w:val="false"/>
                <w:i w:val="false"/>
                <w:color w:val="000000"/>
                <w:sz w:val="20"/>
              </w:rPr>
              <w:t>
Изменение частоты и (или) даты подачи ПООБ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82"/>
          <w:p>
            <w:pPr>
              <w:spacing w:after="20"/>
              <w:ind w:left="20"/>
              <w:jc w:val="both"/>
            </w:pPr>
            <w:r>
              <w:rPr>
                <w:rFonts w:ascii="Times New Roman"/>
                <w:b w:val="false"/>
                <w:i w:val="false"/>
                <w:color w:val="000000"/>
                <w:sz w:val="20"/>
              </w:rPr>
              <w:t>
Документация</w:t>
            </w:r>
          </w:p>
          <w:bookmarkEnd w:id="1382"/>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уполномоченного органа.</w:t>
            </w:r>
          </w:p>
          <w:p>
            <w:pPr>
              <w:spacing w:after="20"/>
              <w:ind w:left="20"/>
              <w:jc w:val="both"/>
            </w:pPr>
            <w:r>
              <w:rPr>
                <w:rFonts w:ascii="Times New Roman"/>
                <w:b w:val="false"/>
                <w:i w:val="false"/>
                <w:color w:val="000000"/>
                <w:sz w:val="20"/>
              </w:rPr>
              <w:t>
2. Пересмотренная частота и (или) дата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2" w:id="1383"/>
          <w:p>
            <w:pPr>
              <w:spacing w:after="20"/>
              <w:ind w:left="20"/>
              <w:jc w:val="both"/>
            </w:pPr>
            <w:r>
              <w:rPr>
                <w:rFonts w:ascii="Times New Roman"/>
                <w:b w:val="false"/>
                <w:i w:val="false"/>
                <w:color w:val="000000"/>
                <w:sz w:val="20"/>
              </w:rPr>
              <w:t>
Условия</w:t>
            </w:r>
          </w:p>
          <w:bookmarkEnd w:id="1383"/>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3" w:id="1384"/>
          <w:p>
            <w:pPr>
              <w:spacing w:after="20"/>
              <w:ind w:left="20"/>
              <w:jc w:val="both"/>
            </w:pPr>
            <w:r>
              <w:rPr>
                <w:rFonts w:ascii="Times New Roman"/>
                <w:b w:val="false"/>
                <w:i w:val="false"/>
                <w:color w:val="000000"/>
                <w:sz w:val="20"/>
              </w:rPr>
              <w:t>
Документация</w:t>
            </w:r>
          </w:p>
          <w:bookmarkEnd w:id="1384"/>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соответствующее решение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3.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6" w:id="1385"/>
          <w:p>
            <w:pPr>
              <w:spacing w:after="20"/>
              <w:ind w:left="20"/>
              <w:jc w:val="both"/>
            </w:pPr>
            <w:r>
              <w:rPr>
                <w:rFonts w:ascii="Times New Roman"/>
                <w:b w:val="false"/>
                <w:i w:val="false"/>
                <w:color w:val="000000"/>
                <w:sz w:val="20"/>
              </w:rPr>
              <w:t>
Условия</w:t>
            </w:r>
          </w:p>
          <w:bookmarkEnd w:id="1385"/>
          <w:p>
            <w:pPr>
              <w:spacing w:after="20"/>
              <w:ind w:left="20"/>
              <w:jc w:val="both"/>
            </w:pP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86"/>
          <w:p>
            <w:pPr>
              <w:spacing w:after="20"/>
              <w:ind w:left="20"/>
              <w:jc w:val="both"/>
            </w:pPr>
            <w:r>
              <w:rPr>
                <w:rFonts w:ascii="Times New Roman"/>
                <w:b w:val="false"/>
                <w:i w:val="false"/>
                <w:color w:val="000000"/>
                <w:sz w:val="20"/>
              </w:rPr>
              <w:t>
Документация</w:t>
            </w:r>
          </w:p>
          <w:bookmarkEnd w:id="1386"/>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 том числе изменение типа лекарственного препарата, зарегистрированного в Республике Казахстан, включающих подачу исследований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Изменение, требующее новой регистрации лекарственных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или добавление новой дозировки (активности);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87"/>
          <w:p>
            <w:pPr>
              <w:spacing w:after="20"/>
              <w:ind w:left="20"/>
              <w:jc w:val="both"/>
            </w:pPr>
            <w:r>
              <w:rPr>
                <w:rFonts w:ascii="Times New Roman"/>
                <w:b w:val="false"/>
                <w:i w:val="false"/>
                <w:color w:val="000000"/>
                <w:sz w:val="20"/>
              </w:rPr>
              <w:t>
2) изменение или добавление новой лекарственной формы.</w:t>
            </w:r>
          </w:p>
          <w:bookmarkEnd w:id="1387"/>
          <w:p>
            <w:pPr>
              <w:spacing w:after="20"/>
              <w:ind w:left="20"/>
              <w:jc w:val="both"/>
            </w:pPr>
            <w:r>
              <w:rPr>
                <w:rFonts w:ascii="Times New Roman"/>
                <w:b w:val="false"/>
                <w:i w:val="false"/>
                <w:color w:val="000000"/>
                <w:sz w:val="20"/>
              </w:rPr>
              <w:t>
Перечень документов, предоставляется согласно  приложениям 2 и 3 настоящих Правил.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964" w:id="1388"/>
    <w:p>
      <w:pPr>
        <w:spacing w:after="0"/>
        <w:ind w:left="0"/>
        <w:jc w:val="left"/>
      </w:pPr>
      <w:r>
        <w:rPr>
          <w:rFonts w:ascii="Times New Roman"/>
          <w:b/>
          <w:i w:val="false"/>
          <w:color w:val="000000"/>
        </w:rPr>
        <w:t xml:space="preserve"> Отчет начальной экспертизы лекарственного средства</w:t>
      </w:r>
    </w:p>
    <w:bookmarkEnd w:id="13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лекарственного средства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лекарственном средстве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о производителе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Порядок отпуска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отпуска:(необходимое отметить)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389"/>
          <w:p>
            <w:pPr>
              <w:spacing w:after="20"/>
              <w:ind w:left="20"/>
              <w:jc w:val="both"/>
            </w:pPr>
            <w:r>
              <w:rPr>
                <w:rFonts w:ascii="Times New Roman"/>
                <w:b w:val="false"/>
                <w:i w:val="false"/>
                <w:color w:val="000000"/>
                <w:sz w:val="20"/>
              </w:rPr>
              <w:t>
 </w:t>
            </w:r>
          </w:p>
          <w:bookmarkEnd w:id="1389"/>
          <w:p>
            <w:pPr>
              <w:spacing w:after="20"/>
              <w:ind w:left="20"/>
              <w:jc w:val="both"/>
            </w:pPr>
            <w:r>
              <w:rPr>
                <w:rFonts w:ascii="Times New Roman"/>
                <w:b w:val="false"/>
                <w:i w:val="false"/>
                <w:color w:val="000000"/>
                <w:sz w:val="20"/>
              </w:rPr>
              <w:t xml:space="preserve">
 по рецепту </w:t>
            </w:r>
          </w:p>
          <w:p>
            <w:pPr>
              <w:spacing w:after="20"/>
              <w:ind w:left="20"/>
              <w:jc w:val="both"/>
            </w:pPr>
            <w:r>
              <w:rPr>
                <w:rFonts w:ascii="Times New Roman"/>
                <w:b w:val="false"/>
                <w:i w:val="false"/>
                <w:color w:val="000000"/>
                <w:sz w:val="20"/>
              </w:rPr>
              <w:t>
 без рецепта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90"/>
          <w:p>
            <w:pPr>
              <w:spacing w:after="20"/>
              <w:ind w:left="20"/>
              <w:jc w:val="both"/>
            </w:pPr>
            <w:r>
              <w:rPr>
                <w:rFonts w:ascii="Times New Roman"/>
                <w:b w:val="false"/>
                <w:i w:val="false"/>
                <w:color w:val="000000"/>
                <w:sz w:val="20"/>
              </w:rPr>
              <w:t>
 </w:t>
            </w:r>
          </w:p>
          <w:bookmarkEnd w:id="1390"/>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91"/>
          <w:p>
            <w:pPr>
              <w:spacing w:after="20"/>
              <w:ind w:left="20"/>
              <w:jc w:val="both"/>
            </w:pPr>
            <w:r>
              <w:rPr>
                <w:rFonts w:ascii="Times New Roman"/>
                <w:b w:val="false"/>
                <w:i w:val="false"/>
                <w:color w:val="000000"/>
                <w:sz w:val="20"/>
              </w:rPr>
              <w:t>
 </w:t>
            </w:r>
          </w:p>
          <w:bookmarkEnd w:id="1391"/>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392"/>
          <w:p>
            <w:pPr>
              <w:spacing w:after="20"/>
              <w:ind w:left="20"/>
              <w:jc w:val="both"/>
            </w:pPr>
            <w:r>
              <w:rPr>
                <w:rFonts w:ascii="Times New Roman"/>
                <w:b w:val="false"/>
                <w:i w:val="false"/>
                <w:color w:val="000000"/>
                <w:sz w:val="20"/>
              </w:rPr>
              <w:t>
 </w:t>
            </w:r>
          </w:p>
          <w:bookmarkEnd w:id="1392"/>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цветных макетов упаковок и факт заверения их подписью заявителя, соответствие упаковки лекарственного препарата согласно Правилам маркировки лекарственных средств и медицинских изделий, утвержденным приказом Министра здравоохранения Республики Казахстан от 27 января 2021 года № ҚР ДСМ-11 (зарегистрирован в Реестре государственной регистрации нормативных правовых актов под № 22146) (далее - Правила маркировки).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393"/>
          <w:p>
            <w:pPr>
              <w:spacing w:after="20"/>
              <w:ind w:left="20"/>
              <w:jc w:val="both"/>
            </w:pPr>
            <w:r>
              <w:rPr>
                <w:rFonts w:ascii="Times New Roman"/>
                <w:b w:val="false"/>
                <w:i w:val="false"/>
                <w:color w:val="000000"/>
                <w:sz w:val="20"/>
              </w:rPr>
              <w:t>
 </w:t>
            </w:r>
          </w:p>
          <w:bookmarkEnd w:id="1393"/>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образцов макетов упаковки, этикеток, стикеров соответствует Правилам маркировки.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94"/>
          <w:p>
            <w:pPr>
              <w:spacing w:after="20"/>
              <w:ind w:left="20"/>
              <w:jc w:val="both"/>
            </w:pPr>
            <w:r>
              <w:rPr>
                <w:rFonts w:ascii="Times New Roman"/>
                <w:b w:val="false"/>
                <w:i w:val="false"/>
                <w:color w:val="000000"/>
                <w:sz w:val="20"/>
              </w:rPr>
              <w:t>
 </w:t>
            </w:r>
          </w:p>
          <w:bookmarkEnd w:id="1394"/>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состава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запрещенных красителей и других вспомогательных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395"/>
          <w:p>
            <w:pPr>
              <w:spacing w:after="20"/>
              <w:ind w:left="20"/>
              <w:jc w:val="both"/>
            </w:pPr>
            <w:r>
              <w:rPr>
                <w:rFonts w:ascii="Times New Roman"/>
                <w:b w:val="false"/>
                <w:i w:val="false"/>
                <w:color w:val="000000"/>
                <w:sz w:val="20"/>
              </w:rPr>
              <w:t>
 </w:t>
            </w:r>
          </w:p>
          <w:bookmarkEnd w:id="1395"/>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веществ, полученных из крови, органов и тканей человека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96"/>
          <w:p>
            <w:pPr>
              <w:spacing w:after="20"/>
              <w:ind w:left="20"/>
              <w:jc w:val="both"/>
            </w:pPr>
            <w:r>
              <w:rPr>
                <w:rFonts w:ascii="Times New Roman"/>
                <w:b w:val="false"/>
                <w:i w:val="false"/>
                <w:color w:val="000000"/>
                <w:sz w:val="20"/>
              </w:rPr>
              <w:t>
 </w:t>
            </w:r>
          </w:p>
          <w:bookmarkEnd w:id="1396"/>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3" w:id="1397"/>
          <w:p>
            <w:pPr>
              <w:spacing w:after="20"/>
              <w:ind w:left="20"/>
              <w:jc w:val="both"/>
            </w:pPr>
            <w:r>
              <w:rPr>
                <w:rFonts w:ascii="Times New Roman"/>
                <w:b w:val="false"/>
                <w:i w:val="false"/>
                <w:color w:val="000000"/>
                <w:sz w:val="20"/>
              </w:rPr>
              <w:t>
 </w:t>
            </w:r>
          </w:p>
          <w:bookmarkEnd w:id="1397"/>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названия лекарственного препарата на предмет отсутствия в нем: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сходство с ранее зарегистрированными лекарственными препаратами и слов с неблагозвучными выражениями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4" w:id="1398"/>
          <w:p>
            <w:pPr>
              <w:spacing w:after="20"/>
              <w:ind w:left="20"/>
              <w:jc w:val="both"/>
            </w:pPr>
            <w:r>
              <w:rPr>
                <w:rFonts w:ascii="Times New Roman"/>
                <w:b w:val="false"/>
                <w:i w:val="false"/>
                <w:color w:val="000000"/>
                <w:sz w:val="20"/>
              </w:rPr>
              <w:t>
 </w:t>
            </w:r>
          </w:p>
          <w:bookmarkEnd w:id="1398"/>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5" w:id="1399"/>
          <w:p>
            <w:pPr>
              <w:spacing w:after="20"/>
              <w:ind w:left="20"/>
              <w:jc w:val="both"/>
            </w:pPr>
            <w:r>
              <w:rPr>
                <w:rFonts w:ascii="Times New Roman"/>
                <w:b w:val="false"/>
                <w:i w:val="false"/>
                <w:color w:val="000000"/>
                <w:sz w:val="20"/>
              </w:rPr>
              <w:t>
 </w:t>
            </w:r>
          </w:p>
          <w:bookmarkEnd w:id="1399"/>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 (или) сходные с ними названия для лекарственного препарата другого химического состава или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6" w:id="1400"/>
          <w:p>
            <w:pPr>
              <w:spacing w:after="20"/>
              <w:ind w:left="20"/>
              <w:jc w:val="both"/>
            </w:pPr>
            <w:r>
              <w:rPr>
                <w:rFonts w:ascii="Times New Roman"/>
                <w:b w:val="false"/>
                <w:i w:val="false"/>
                <w:color w:val="000000"/>
                <w:sz w:val="20"/>
              </w:rPr>
              <w:t>
 </w:t>
            </w:r>
          </w:p>
          <w:bookmarkEnd w:id="1400"/>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Оценка сведений о фармакологическом действии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и оформления инструкции по медицинскому применению лекарственного препарата порядку составления и оформления инструкции по медицинскому применению лекарственных средств и медицинских изделий, общей характеристике лекарственного средства определяемого уполномоченным органом в соответствии с пунктом 4 статьи 242 Кодекса "О здоровье народа и системе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нормативного документа по контролю качества и безопасности лекарственного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нормативного документа по качеству и безопасности Правилам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 утвержденного приказом Министра здравоохранения Республики Казахстан от 16 февраля 2021 года № ҚР ДСМ-20 (зарегистрирован в в Реестре государственной регистрации нормативных правовых актов под № 22228).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7" w:id="1401"/>
    <w:p>
      <w:pPr>
        <w:spacing w:after="0"/>
        <w:ind w:left="0"/>
        <w:jc w:val="both"/>
      </w:pPr>
      <w:r>
        <w:rPr>
          <w:rFonts w:ascii="Times New Roman"/>
          <w:b w:val="false"/>
          <w:i w:val="false"/>
          <w:color w:val="000000"/>
          <w:sz w:val="28"/>
        </w:rPr>
        <w:t>
      Руководитель структурного подразделения</w:t>
      </w:r>
    </w:p>
    <w:bookmarkEnd w:id="1401"/>
    <w:bookmarkStart w:name="z1978" w:id="1402"/>
    <w:p>
      <w:pPr>
        <w:spacing w:after="0"/>
        <w:ind w:left="0"/>
        <w:jc w:val="both"/>
      </w:pPr>
      <w:r>
        <w:rPr>
          <w:rFonts w:ascii="Times New Roman"/>
          <w:b w:val="false"/>
          <w:i w:val="false"/>
          <w:color w:val="000000"/>
          <w:sz w:val="28"/>
        </w:rPr>
        <w:t>
      __________ ___________________________________________</w:t>
      </w:r>
    </w:p>
    <w:bookmarkEnd w:id="1402"/>
    <w:bookmarkStart w:name="z1979" w:id="1403"/>
    <w:p>
      <w:pPr>
        <w:spacing w:after="0"/>
        <w:ind w:left="0"/>
        <w:jc w:val="both"/>
      </w:pPr>
      <w:r>
        <w:rPr>
          <w:rFonts w:ascii="Times New Roman"/>
          <w:b w:val="false"/>
          <w:i w:val="false"/>
          <w:color w:val="000000"/>
          <w:sz w:val="28"/>
        </w:rPr>
        <w:t>
      подпись Ф.И.О (при его наличии)</w:t>
      </w:r>
    </w:p>
    <w:bookmarkEnd w:id="1403"/>
    <w:bookmarkStart w:name="z1980" w:id="1404"/>
    <w:p>
      <w:pPr>
        <w:spacing w:after="0"/>
        <w:ind w:left="0"/>
        <w:jc w:val="both"/>
      </w:pPr>
      <w:r>
        <w:rPr>
          <w:rFonts w:ascii="Times New Roman"/>
          <w:b w:val="false"/>
          <w:i w:val="false"/>
          <w:color w:val="000000"/>
          <w:sz w:val="28"/>
        </w:rPr>
        <w:t>
      Эксперт __________ ___________________________________</w:t>
      </w:r>
    </w:p>
    <w:bookmarkEnd w:id="1404"/>
    <w:bookmarkStart w:name="z1981" w:id="1405"/>
    <w:p>
      <w:pPr>
        <w:spacing w:after="0"/>
        <w:ind w:left="0"/>
        <w:jc w:val="both"/>
      </w:pPr>
      <w:r>
        <w:rPr>
          <w:rFonts w:ascii="Times New Roman"/>
          <w:b w:val="false"/>
          <w:i w:val="false"/>
          <w:color w:val="000000"/>
          <w:sz w:val="28"/>
        </w:rPr>
        <w:t>
      подпись Ф.И .О (при его наличии)</w:t>
      </w:r>
    </w:p>
    <w:bookmarkEnd w:id="1405"/>
    <w:bookmarkStart w:name="z1982" w:id="1406"/>
    <w:p>
      <w:pPr>
        <w:spacing w:after="0"/>
        <w:ind w:left="0"/>
        <w:jc w:val="both"/>
      </w:pPr>
      <w:r>
        <w:rPr>
          <w:rFonts w:ascii="Times New Roman"/>
          <w:b w:val="false"/>
          <w:i w:val="false"/>
          <w:color w:val="000000"/>
          <w:sz w:val="28"/>
        </w:rPr>
        <w:t>
      Дата ______________</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984" w:id="1407"/>
    <w:p>
      <w:pPr>
        <w:spacing w:after="0"/>
        <w:ind w:left="0"/>
        <w:jc w:val="both"/>
      </w:pPr>
      <w:r>
        <w:rPr>
          <w:rFonts w:ascii="Times New Roman"/>
          <w:b w:val="false"/>
          <w:i w:val="false"/>
          <w:color w:val="000000"/>
          <w:sz w:val="28"/>
        </w:rPr>
        <w:t>
      Форма</w:t>
      </w:r>
    </w:p>
    <w:bookmarkEnd w:id="1407"/>
    <w:bookmarkStart w:name="z1985" w:id="1408"/>
    <w:p>
      <w:pPr>
        <w:spacing w:after="0"/>
        <w:ind w:left="0"/>
        <w:jc w:val="left"/>
      </w:pPr>
      <w:r>
        <w:rPr>
          <w:rFonts w:ascii="Times New Roman"/>
          <w:b/>
          <w:i w:val="false"/>
          <w:color w:val="000000"/>
        </w:rPr>
        <w:t xml:space="preserve"> Отчет начальной экспертизы изменений, вносимых в регистрационное досье лекарственного средства</w:t>
      </w:r>
    </w:p>
    <w:bookmarkEnd w:id="14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изменений, вносимых в регистрационное досье лекарственного средства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Заявленные изменения являются: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лекарственном средстве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Упаковка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Данные о производителе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вносимых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6" w:id="1409"/>
          <w:p>
            <w:pPr>
              <w:spacing w:after="20"/>
              <w:ind w:left="20"/>
              <w:jc w:val="both"/>
            </w:pPr>
            <w:r>
              <w:rPr>
                <w:rFonts w:ascii="Times New Roman"/>
                <w:b w:val="false"/>
                <w:i w:val="false"/>
                <w:color w:val="000000"/>
                <w:sz w:val="20"/>
              </w:rPr>
              <w:t>
 </w:t>
            </w:r>
          </w:p>
          <w:bookmarkEnd w:id="1409"/>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7" w:id="1410"/>
          <w:p>
            <w:pPr>
              <w:spacing w:after="20"/>
              <w:ind w:left="20"/>
              <w:jc w:val="both"/>
            </w:pPr>
            <w:r>
              <w:rPr>
                <w:rFonts w:ascii="Times New Roman"/>
                <w:b w:val="false"/>
                <w:i w:val="false"/>
                <w:color w:val="000000"/>
                <w:sz w:val="20"/>
              </w:rPr>
              <w:t>
 </w:t>
            </w:r>
          </w:p>
          <w:bookmarkEnd w:id="1410"/>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8" w:id="1411"/>
    <w:p>
      <w:pPr>
        <w:spacing w:after="0"/>
        <w:ind w:left="0"/>
        <w:jc w:val="both"/>
      </w:pPr>
      <w:r>
        <w:rPr>
          <w:rFonts w:ascii="Times New Roman"/>
          <w:b w:val="false"/>
          <w:i w:val="false"/>
          <w:color w:val="000000"/>
          <w:sz w:val="28"/>
        </w:rPr>
        <w:t>
      Руководитель структурного подразделения</w:t>
      </w:r>
    </w:p>
    <w:bookmarkEnd w:id="1411"/>
    <w:bookmarkStart w:name="z1989" w:id="1412"/>
    <w:p>
      <w:pPr>
        <w:spacing w:after="0"/>
        <w:ind w:left="0"/>
        <w:jc w:val="both"/>
      </w:pPr>
      <w:r>
        <w:rPr>
          <w:rFonts w:ascii="Times New Roman"/>
          <w:b w:val="false"/>
          <w:i w:val="false"/>
          <w:color w:val="000000"/>
          <w:sz w:val="28"/>
        </w:rPr>
        <w:t>
      ___________ ________________________________________</w:t>
      </w:r>
    </w:p>
    <w:bookmarkEnd w:id="1412"/>
    <w:bookmarkStart w:name="z1990" w:id="1413"/>
    <w:p>
      <w:pPr>
        <w:spacing w:after="0"/>
        <w:ind w:left="0"/>
        <w:jc w:val="both"/>
      </w:pPr>
      <w:r>
        <w:rPr>
          <w:rFonts w:ascii="Times New Roman"/>
          <w:b w:val="false"/>
          <w:i w:val="false"/>
          <w:color w:val="000000"/>
          <w:sz w:val="28"/>
        </w:rPr>
        <w:t>
      подпись Ф.И.О (при его наличии)</w:t>
      </w:r>
    </w:p>
    <w:bookmarkEnd w:id="1413"/>
    <w:bookmarkStart w:name="z1991" w:id="1414"/>
    <w:p>
      <w:pPr>
        <w:spacing w:after="0"/>
        <w:ind w:left="0"/>
        <w:jc w:val="both"/>
      </w:pPr>
      <w:r>
        <w:rPr>
          <w:rFonts w:ascii="Times New Roman"/>
          <w:b w:val="false"/>
          <w:i w:val="false"/>
          <w:color w:val="000000"/>
          <w:sz w:val="28"/>
        </w:rPr>
        <w:t>
      Эксперт ___________ _________________________________</w:t>
      </w:r>
    </w:p>
    <w:bookmarkEnd w:id="1414"/>
    <w:bookmarkStart w:name="z1992" w:id="1415"/>
    <w:p>
      <w:pPr>
        <w:spacing w:after="0"/>
        <w:ind w:left="0"/>
        <w:jc w:val="both"/>
      </w:pPr>
      <w:r>
        <w:rPr>
          <w:rFonts w:ascii="Times New Roman"/>
          <w:b w:val="false"/>
          <w:i w:val="false"/>
          <w:color w:val="000000"/>
          <w:sz w:val="28"/>
        </w:rPr>
        <w:t>
      подпись Ф.И.О (при его наличии)</w:t>
      </w:r>
    </w:p>
    <w:bookmarkEnd w:id="1415"/>
    <w:bookmarkStart w:name="z1993" w:id="1416"/>
    <w:p>
      <w:pPr>
        <w:spacing w:after="0"/>
        <w:ind w:left="0"/>
        <w:jc w:val="both"/>
      </w:pPr>
      <w:r>
        <w:rPr>
          <w:rFonts w:ascii="Times New Roman"/>
          <w:b w:val="false"/>
          <w:i w:val="false"/>
          <w:color w:val="000000"/>
          <w:sz w:val="28"/>
        </w:rPr>
        <w:t>
      Дата ______________</w:t>
      </w:r>
    </w:p>
    <w:bookmarkEnd w:id="14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995" w:id="1417"/>
    <w:p>
      <w:pPr>
        <w:spacing w:after="0"/>
        <w:ind w:left="0"/>
        <w:jc w:val="left"/>
      </w:pPr>
      <w:r>
        <w:rPr>
          <w:rFonts w:ascii="Times New Roman"/>
          <w:b/>
          <w:i w:val="false"/>
          <w:color w:val="000000"/>
        </w:rPr>
        <w:t xml:space="preserve"> Перечень нерациональных комбинаций лекарственных средств</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транквилизаторами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 (атропиноподобных) лекарственных веществ с анальгетиками и антипиретиками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 (за исключением парацетамола с витамином С, ацетилсалициловой кислоты с витамином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 (снотворных) (анксиолитических) лекарственных средств с анальгетиками-антипиретиками (нестероидными) противовоспалительными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 (ингибиторов) протонной помпы с антацидами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 с бронхорасширяющим действием с противокашлевыми лекарственными средствами центрального действия и (или) антигистаминными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 (отхаркивающих) средств с противокашлевыми лекарственными средствами и (или) антигистаминными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 (или) спазмолитических лекарственных средств с ферментными препаратами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 (или)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 (или) каолина с лекарственными веществами без системной абсорбции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метамизола с любыми другими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 с атропиноподобными лекарственными средствами (спазмолитиками)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том числе бычьей желчью, гемицеллюлозой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 за исключением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лекарственных средств, угнетающих центральную нервную систему со стимуляторами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 (или) гиосцином, белладонной и другими атропиноподобными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эрготамином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и антипротозойных лекарственных средств, за исключением препаратов наружного применения, не оказывающих системного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средств (парацетамола) (ацетилсалициловой кислоты) и антацидов (H2-блокаторов) (ингибиторов) протонной помпы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глюкокортикостероидов, антибактериальных и антипротозойных лекарственных средств за исключением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500 мг в разовой дозе) в многокомпонентных препаратах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1997" w:id="1418"/>
    <w:p>
      <w:pPr>
        <w:spacing w:after="0"/>
        <w:ind w:left="0"/>
        <w:jc w:val="left"/>
      </w:pPr>
      <w:r>
        <w:rPr>
          <w:rFonts w:ascii="Times New Roman"/>
          <w:b/>
          <w:i w:val="false"/>
          <w:color w:val="000000"/>
        </w:rPr>
        <w:t xml:space="preserve"> Сводный отчет экспертов по оценке лекарственного препарата</w:t>
      </w:r>
    </w:p>
    <w:bookmarkEnd w:id="1418"/>
    <w:bookmarkStart w:name="z1998" w:id="1419"/>
    <w:p>
      <w:pPr>
        <w:spacing w:after="0"/>
        <w:ind w:left="0"/>
        <w:jc w:val="both"/>
      </w:pPr>
      <w:r>
        <w:rPr>
          <w:rFonts w:ascii="Times New Roman"/>
          <w:b w:val="false"/>
          <w:i w:val="false"/>
          <w:color w:val="000000"/>
          <w:sz w:val="28"/>
        </w:rPr>
        <w:t>
      1. Проведена экспертиза регистрационного досье лекарственного средства</w:t>
      </w:r>
    </w:p>
    <w:bookmarkEnd w:id="14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экспертов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9" w:id="1420"/>
          <w:p>
            <w:pPr>
              <w:spacing w:after="20"/>
              <w:ind w:left="20"/>
              <w:jc w:val="both"/>
            </w:pPr>
            <w:r>
              <w:rPr>
                <w:rFonts w:ascii="Times New Roman"/>
                <w:b w:val="false"/>
                <w:i w:val="false"/>
                <w:color w:val="000000"/>
                <w:sz w:val="20"/>
              </w:rPr>
              <w:t>
 </w:t>
            </w:r>
          </w:p>
          <w:bookmarkEnd w:id="1420"/>
          <w:p>
            <w:pPr>
              <w:spacing w:after="20"/>
              <w:ind w:left="20"/>
              <w:jc w:val="both"/>
            </w:pPr>
            <w:r>
              <w:rPr>
                <w:rFonts w:ascii="Times New Roman"/>
                <w:b w:val="false"/>
                <w:i w:val="false"/>
                <w:color w:val="000000"/>
                <w:sz w:val="20"/>
              </w:rPr>
              <w:t xml:space="preserve">
 Оригинальный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Воспроизведенный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Иммунобиологический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Биоподобный лекарственный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Комбинированный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Лекарственный препарат с хорошо изученным медицинским применением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Радиофармацевтический лекарственный препарат или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Растительный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Активная фармацевтическая субстанция, произведенная не в условиях GMP </w:t>
            </w:r>
          </w:p>
          <w:p>
            <w:pPr>
              <w:spacing w:after="20"/>
              <w:ind w:left="20"/>
              <w:jc w:val="both"/>
            </w:pPr>
            <w:r>
              <w:rPr>
                <w:rFonts w:ascii="Times New Roman"/>
                <w:b w:val="false"/>
                <w:i w:val="false"/>
                <w:color w:val="000000"/>
                <w:sz w:val="20"/>
              </w:rPr>
              <w:t>
 Лекарственное природное сырье (не фармакопейное)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Преквалификация ВОЗ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(далее - Анатомо-терапевтическо- химическая)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 рецепту без рецептаСкачать</w:t>
            </w:r>
          </w:p>
        </w:tc>
      </w:tr>
    </w:tbl>
    <w:bookmarkStart w:name="z2012" w:id="1421"/>
    <w:p>
      <w:pPr>
        <w:spacing w:after="0"/>
        <w:ind w:left="0"/>
        <w:jc w:val="both"/>
      </w:pPr>
      <w:r>
        <w:rPr>
          <w:rFonts w:ascii="Times New Roman"/>
          <w:b w:val="false"/>
          <w:i w:val="false"/>
          <w:color w:val="000000"/>
          <w:sz w:val="28"/>
        </w:rPr>
        <w:t>
      2. Упаковка</w:t>
      </w:r>
    </w:p>
    <w:bookmarkEnd w:id="1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3" w:id="1422"/>
    <w:p>
      <w:pPr>
        <w:spacing w:after="0"/>
        <w:ind w:left="0"/>
        <w:jc w:val="both"/>
      </w:pPr>
      <w:r>
        <w:rPr>
          <w:rFonts w:ascii="Times New Roman"/>
          <w:b w:val="false"/>
          <w:i w:val="false"/>
          <w:color w:val="000000"/>
          <w:sz w:val="28"/>
        </w:rPr>
        <w:t>
      3. Данные о производителе</w:t>
      </w:r>
    </w:p>
    <w:bookmarkEnd w:id="14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4" w:id="1423"/>
    <w:p>
      <w:pPr>
        <w:spacing w:after="0"/>
        <w:ind w:left="0"/>
        <w:jc w:val="both"/>
      </w:pPr>
      <w:r>
        <w:rPr>
          <w:rFonts w:ascii="Times New Roman"/>
          <w:b w:val="false"/>
          <w:i w:val="false"/>
          <w:color w:val="000000"/>
          <w:sz w:val="28"/>
        </w:rPr>
        <w:t>
      4. Регистрация в стране-производителе и других странах</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5" w:id="1424"/>
    <w:p>
      <w:pPr>
        <w:spacing w:after="0"/>
        <w:ind w:left="0"/>
        <w:jc w:val="both"/>
      </w:pPr>
      <w:r>
        <w:rPr>
          <w:rFonts w:ascii="Times New Roman"/>
          <w:b w:val="false"/>
          <w:i w:val="false"/>
          <w:color w:val="000000"/>
          <w:sz w:val="28"/>
        </w:rPr>
        <w:t>
      5. В результате проведенной экспертизы установлено:</w:t>
      </w:r>
    </w:p>
    <w:bookmarkEnd w:id="1424"/>
    <w:bookmarkStart w:name="z2016" w:id="1425"/>
    <w:p>
      <w:pPr>
        <w:spacing w:after="0"/>
        <w:ind w:left="0"/>
        <w:jc w:val="both"/>
      </w:pPr>
      <w:r>
        <w:rPr>
          <w:rFonts w:ascii="Times New Roman"/>
          <w:b w:val="false"/>
          <w:i w:val="false"/>
          <w:color w:val="000000"/>
          <w:sz w:val="28"/>
        </w:rPr>
        <w:t>
      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bookmarkEnd w:id="1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7" w:id="1426"/>
    <w:p>
      <w:pPr>
        <w:spacing w:after="0"/>
        <w:ind w:left="0"/>
        <w:jc w:val="both"/>
      </w:pPr>
      <w:r>
        <w:rPr>
          <w:rFonts w:ascii="Times New Roman"/>
          <w:b w:val="false"/>
          <w:i w:val="false"/>
          <w:color w:val="000000"/>
          <w:sz w:val="28"/>
        </w:rPr>
        <w:t>
      2) Для лекарственного растительного сырья</w:t>
      </w:r>
    </w:p>
    <w:bookmarkEnd w:id="14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8" w:id="1427"/>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14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9" w:id="1428"/>
    <w:p>
      <w:pPr>
        <w:spacing w:after="0"/>
        <w:ind w:left="0"/>
        <w:jc w:val="both"/>
      </w:pPr>
      <w:r>
        <w:rPr>
          <w:rFonts w:ascii="Times New Roman"/>
          <w:b w:val="false"/>
          <w:i w:val="false"/>
          <w:color w:val="000000"/>
          <w:sz w:val="28"/>
        </w:rPr>
        <w:t>
      7. В случае наличия в составе лекарственного средства вещества, подлежащего контролю в соответствии с Законом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1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возможно;солью психотропных веществ Таблицы II и Таблицы III, когда существование таких солей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незначительным;определение максимально допустимого содержания наркотических средств, психотропных веществ и прекурсоров в лекарственных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сняты некоторые меры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20" w:id="1429"/>
    <w:p>
      <w:pPr>
        <w:spacing w:after="0"/>
        <w:ind w:left="0"/>
        <w:jc w:val="both"/>
      </w:pPr>
      <w:r>
        <w:rPr>
          <w:rFonts w:ascii="Times New Roman"/>
          <w:b w:val="false"/>
          <w:i w:val="false"/>
          <w:color w:val="000000"/>
          <w:sz w:val="28"/>
        </w:rPr>
        <w:t>
      8. Анализ сведений о происхождении, регистрации в Республике Казахстан, качестве и выводы о возможности использования субстанции (при отсутствии сертификата GMP)</w:t>
      </w:r>
    </w:p>
    <w:bookmarkEnd w:id="1429"/>
    <w:bookmarkStart w:name="z2021" w:id="1430"/>
    <w:p>
      <w:pPr>
        <w:spacing w:after="0"/>
        <w:ind w:left="0"/>
        <w:jc w:val="both"/>
      </w:pPr>
      <w:r>
        <w:rPr>
          <w:rFonts w:ascii="Times New Roman"/>
          <w:b w:val="false"/>
          <w:i w:val="false"/>
          <w:color w:val="000000"/>
          <w:sz w:val="28"/>
        </w:rPr>
        <w:t>
      ________________________________________________________________________________</w:t>
      </w:r>
    </w:p>
    <w:bookmarkEnd w:id="1430"/>
    <w:bookmarkStart w:name="z2022" w:id="1431"/>
    <w:p>
      <w:pPr>
        <w:spacing w:after="0"/>
        <w:ind w:left="0"/>
        <w:jc w:val="both"/>
      </w:pPr>
      <w:r>
        <w:rPr>
          <w:rFonts w:ascii="Times New Roman"/>
          <w:b w:val="false"/>
          <w:i w:val="false"/>
          <w:color w:val="000000"/>
          <w:sz w:val="28"/>
        </w:rPr>
        <w:t>
      ________________________________________________________________________________</w:t>
      </w:r>
    </w:p>
    <w:bookmarkEnd w:id="1431"/>
    <w:bookmarkStart w:name="z2023" w:id="1432"/>
    <w:p>
      <w:pPr>
        <w:spacing w:after="0"/>
        <w:ind w:left="0"/>
        <w:jc w:val="both"/>
      </w:pPr>
      <w:r>
        <w:rPr>
          <w:rFonts w:ascii="Times New Roman"/>
          <w:b w:val="false"/>
          <w:i w:val="false"/>
          <w:color w:val="000000"/>
          <w:sz w:val="28"/>
        </w:rPr>
        <w:t>
      9. Анализ сведений о качестве, количестве с выводами о допустимости использования используемых вспомогательных веществ ________________________________________________________________________________</w:t>
      </w:r>
    </w:p>
    <w:bookmarkEnd w:id="1432"/>
    <w:bookmarkStart w:name="z2024" w:id="1433"/>
    <w:p>
      <w:pPr>
        <w:spacing w:after="0"/>
        <w:ind w:left="0"/>
        <w:jc w:val="both"/>
      </w:pPr>
      <w:r>
        <w:rPr>
          <w:rFonts w:ascii="Times New Roman"/>
          <w:b w:val="false"/>
          <w:i w:val="false"/>
          <w:color w:val="000000"/>
          <w:sz w:val="28"/>
        </w:rPr>
        <w:t>
      ________________________________________________________________________________</w:t>
      </w:r>
    </w:p>
    <w:bookmarkEnd w:id="1433"/>
    <w:bookmarkStart w:name="z2025" w:id="1434"/>
    <w:p>
      <w:pPr>
        <w:spacing w:after="0"/>
        <w:ind w:left="0"/>
        <w:jc w:val="both"/>
      </w:pPr>
      <w:r>
        <w:rPr>
          <w:rFonts w:ascii="Times New Roman"/>
          <w:b w:val="false"/>
          <w:i w:val="false"/>
          <w:color w:val="000000"/>
          <w:sz w:val="28"/>
        </w:rPr>
        <w:t>
      10. Заключение о производстве (производственная формула, описание технологии производства, контроль в процессе производства, валидация производственных процессов)</w:t>
      </w:r>
    </w:p>
    <w:bookmarkEnd w:id="1434"/>
    <w:bookmarkStart w:name="z2026" w:id="1435"/>
    <w:p>
      <w:pPr>
        <w:spacing w:after="0"/>
        <w:ind w:left="0"/>
        <w:jc w:val="both"/>
      </w:pPr>
      <w:r>
        <w:rPr>
          <w:rFonts w:ascii="Times New Roman"/>
          <w:b w:val="false"/>
          <w:i w:val="false"/>
          <w:color w:val="000000"/>
          <w:sz w:val="28"/>
        </w:rPr>
        <w:t>
      ________________________________________________________________________________</w:t>
      </w:r>
    </w:p>
    <w:bookmarkEnd w:id="1435"/>
    <w:bookmarkStart w:name="z2027" w:id="1436"/>
    <w:p>
      <w:pPr>
        <w:spacing w:after="0"/>
        <w:ind w:left="0"/>
        <w:jc w:val="both"/>
      </w:pPr>
      <w:r>
        <w:rPr>
          <w:rFonts w:ascii="Times New Roman"/>
          <w:b w:val="false"/>
          <w:i w:val="false"/>
          <w:color w:val="000000"/>
          <w:sz w:val="28"/>
        </w:rPr>
        <w:t>
      ________________________________________________________________________________</w:t>
      </w:r>
    </w:p>
    <w:bookmarkEnd w:id="1436"/>
    <w:bookmarkStart w:name="z2028" w:id="1437"/>
    <w:p>
      <w:pPr>
        <w:spacing w:after="0"/>
        <w:ind w:left="0"/>
        <w:jc w:val="both"/>
      </w:pPr>
      <w:r>
        <w:rPr>
          <w:rFonts w:ascii="Times New Roman"/>
          <w:b w:val="false"/>
          <w:i w:val="false"/>
          <w:color w:val="000000"/>
          <w:sz w:val="28"/>
        </w:rPr>
        <w:t>
      11. Характеристика готового продукта (соответствие представленных параметров в сертификате качества на готовую продукцию или в паспорте организации-производителя описанным методикам контроля качества в нормативной документации, соответствие серий представленных образцов сериям, указанным в сертификате)</w:t>
      </w:r>
    </w:p>
    <w:bookmarkEnd w:id="1437"/>
    <w:bookmarkStart w:name="z2029" w:id="1438"/>
    <w:p>
      <w:pPr>
        <w:spacing w:after="0"/>
        <w:ind w:left="0"/>
        <w:jc w:val="both"/>
      </w:pPr>
      <w:r>
        <w:rPr>
          <w:rFonts w:ascii="Times New Roman"/>
          <w:b w:val="false"/>
          <w:i w:val="false"/>
          <w:color w:val="000000"/>
          <w:sz w:val="28"/>
        </w:rPr>
        <w:t>
      ________________________________________________________________________________</w:t>
      </w:r>
    </w:p>
    <w:bookmarkEnd w:id="1438"/>
    <w:bookmarkStart w:name="z2030" w:id="1439"/>
    <w:p>
      <w:pPr>
        <w:spacing w:after="0"/>
        <w:ind w:left="0"/>
        <w:jc w:val="both"/>
      </w:pPr>
      <w:r>
        <w:rPr>
          <w:rFonts w:ascii="Times New Roman"/>
          <w:b w:val="false"/>
          <w:i w:val="false"/>
          <w:color w:val="000000"/>
          <w:sz w:val="28"/>
        </w:rPr>
        <w:t>
      ________________________________________________________________________________</w:t>
      </w:r>
    </w:p>
    <w:bookmarkEnd w:id="1439"/>
    <w:bookmarkStart w:name="z2031" w:id="1440"/>
    <w:p>
      <w:pPr>
        <w:spacing w:after="0"/>
        <w:ind w:left="0"/>
        <w:jc w:val="both"/>
      </w:pPr>
      <w:r>
        <w:rPr>
          <w:rFonts w:ascii="Times New Roman"/>
          <w:b w:val="false"/>
          <w:i w:val="false"/>
          <w:color w:val="000000"/>
          <w:sz w:val="28"/>
        </w:rPr>
        <w:t>
      12. Заключение о маркировке и упаковке на предмет их достаточности для обеспечения сохранения качества лекарственного средства во время хранения и транспортировки, (необходимость дополнительных надписей), наличие спецификаций на первичную и вторичную упаковку. Гигиеническое заключение на упаковку (для отечественных производителей)</w:t>
      </w:r>
    </w:p>
    <w:bookmarkEnd w:id="1440"/>
    <w:bookmarkStart w:name="z2032" w:id="1441"/>
    <w:p>
      <w:pPr>
        <w:spacing w:after="0"/>
        <w:ind w:left="0"/>
        <w:jc w:val="both"/>
      </w:pPr>
      <w:r>
        <w:rPr>
          <w:rFonts w:ascii="Times New Roman"/>
          <w:b w:val="false"/>
          <w:i w:val="false"/>
          <w:color w:val="000000"/>
          <w:sz w:val="28"/>
        </w:rPr>
        <w:t>
      ________________________________________________________________________________</w:t>
      </w:r>
    </w:p>
    <w:bookmarkEnd w:id="1441"/>
    <w:bookmarkStart w:name="z2033" w:id="1442"/>
    <w:p>
      <w:pPr>
        <w:spacing w:after="0"/>
        <w:ind w:left="0"/>
        <w:jc w:val="both"/>
      </w:pPr>
      <w:r>
        <w:rPr>
          <w:rFonts w:ascii="Times New Roman"/>
          <w:b w:val="false"/>
          <w:i w:val="false"/>
          <w:color w:val="000000"/>
          <w:sz w:val="28"/>
        </w:rPr>
        <w:t>
      ________________________________________________________________________________</w:t>
      </w:r>
    </w:p>
    <w:bookmarkEnd w:id="1442"/>
    <w:bookmarkStart w:name="z2034" w:id="1443"/>
    <w:p>
      <w:pPr>
        <w:spacing w:after="0"/>
        <w:ind w:left="0"/>
        <w:jc w:val="both"/>
      </w:pPr>
      <w:r>
        <w:rPr>
          <w:rFonts w:ascii="Times New Roman"/>
          <w:b w:val="false"/>
          <w:i w:val="false"/>
          <w:color w:val="000000"/>
          <w:sz w:val="28"/>
        </w:rPr>
        <w:t>
      13. Заключение о наличии или отсутствии в названии лекарственного средства:</w:t>
      </w:r>
    </w:p>
    <w:bookmarkEnd w:id="1443"/>
    <w:bookmarkStart w:name="z2035" w:id="1444"/>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p>
    <w:bookmarkEnd w:id="1444"/>
    <w:bookmarkStart w:name="z2036" w:id="1445"/>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w:t>
      </w:r>
    </w:p>
    <w:bookmarkEnd w:id="1445"/>
    <w:bookmarkStart w:name="z2037" w:id="1446"/>
    <w:p>
      <w:pPr>
        <w:spacing w:after="0"/>
        <w:ind w:left="0"/>
        <w:jc w:val="both"/>
      </w:pPr>
      <w:r>
        <w:rPr>
          <w:rFonts w:ascii="Times New Roman"/>
          <w:b w:val="false"/>
          <w:i w:val="false"/>
          <w:color w:val="000000"/>
          <w:sz w:val="28"/>
        </w:rPr>
        <w:t>
      3) сходства МНН и (или) сходные с ними названия для лекарственного средства другого химического состава или действия.</w:t>
      </w:r>
    </w:p>
    <w:bookmarkEnd w:id="1446"/>
    <w:bookmarkStart w:name="z2038" w:id="1447"/>
    <w:p>
      <w:pPr>
        <w:spacing w:after="0"/>
        <w:ind w:left="0"/>
        <w:jc w:val="both"/>
      </w:pPr>
      <w:r>
        <w:rPr>
          <w:rFonts w:ascii="Times New Roman"/>
          <w:b w:val="false"/>
          <w:i w:val="false"/>
          <w:color w:val="000000"/>
          <w:sz w:val="28"/>
        </w:rPr>
        <w:t>
      14. Спецификация готового продукта</w:t>
      </w:r>
    </w:p>
    <w:bookmarkEnd w:id="1447"/>
    <w:bookmarkStart w:name="z2039" w:id="1448"/>
    <w:p>
      <w:pPr>
        <w:spacing w:after="0"/>
        <w:ind w:left="0"/>
        <w:jc w:val="both"/>
      </w:pPr>
      <w:r>
        <w:rPr>
          <w:rFonts w:ascii="Times New Roman"/>
          <w:b w:val="false"/>
          <w:i w:val="false"/>
          <w:color w:val="000000"/>
          <w:sz w:val="28"/>
        </w:rPr>
        <w:t>
      ________________________________________________________________________________</w:t>
      </w:r>
    </w:p>
    <w:bookmarkEnd w:id="1448"/>
    <w:bookmarkStart w:name="z2040" w:id="1449"/>
    <w:p>
      <w:pPr>
        <w:spacing w:after="0"/>
        <w:ind w:left="0"/>
        <w:jc w:val="both"/>
      </w:pPr>
      <w:r>
        <w:rPr>
          <w:rFonts w:ascii="Times New Roman"/>
          <w:b w:val="false"/>
          <w:i w:val="false"/>
          <w:color w:val="000000"/>
          <w:sz w:val="28"/>
        </w:rPr>
        <w:t>
      ________________________________________________________________________________</w:t>
      </w:r>
    </w:p>
    <w:bookmarkEnd w:id="1449"/>
    <w:bookmarkStart w:name="z2041" w:id="1450"/>
    <w:p>
      <w:pPr>
        <w:spacing w:after="0"/>
        <w:ind w:left="0"/>
        <w:jc w:val="both"/>
      </w:pPr>
      <w:r>
        <w:rPr>
          <w:rFonts w:ascii="Times New Roman"/>
          <w:b w:val="false"/>
          <w:i w:val="false"/>
          <w:color w:val="000000"/>
          <w:sz w:val="28"/>
        </w:rPr>
        <w:t xml:space="preserve">
      15. Заключение о данных химической, фармацевтической и биологической (ин витро) эквивалентности, представленных фирмой на лекарственное средство </w:t>
      </w:r>
    </w:p>
    <w:bookmarkEnd w:id="1450"/>
    <w:bookmarkStart w:name="z2042" w:id="1451"/>
    <w:p>
      <w:pPr>
        <w:spacing w:after="0"/>
        <w:ind w:left="0"/>
        <w:jc w:val="both"/>
      </w:pPr>
      <w:r>
        <w:rPr>
          <w:rFonts w:ascii="Times New Roman"/>
          <w:b w:val="false"/>
          <w:i w:val="false"/>
          <w:color w:val="000000"/>
          <w:sz w:val="28"/>
        </w:rPr>
        <w:t>
      ________________________________________________________________________________</w:t>
      </w:r>
    </w:p>
    <w:bookmarkEnd w:id="1451"/>
    <w:bookmarkStart w:name="z2043" w:id="1452"/>
    <w:p>
      <w:pPr>
        <w:spacing w:after="0"/>
        <w:ind w:left="0"/>
        <w:jc w:val="both"/>
      </w:pPr>
      <w:r>
        <w:rPr>
          <w:rFonts w:ascii="Times New Roman"/>
          <w:b w:val="false"/>
          <w:i w:val="false"/>
          <w:color w:val="000000"/>
          <w:sz w:val="28"/>
        </w:rPr>
        <w:t>
      ________________________________________________________________________________</w:t>
      </w:r>
    </w:p>
    <w:bookmarkEnd w:id="1452"/>
    <w:bookmarkStart w:name="z2044" w:id="1453"/>
    <w:p>
      <w:pPr>
        <w:spacing w:after="0"/>
        <w:ind w:left="0"/>
        <w:jc w:val="both"/>
      </w:pPr>
      <w:r>
        <w:rPr>
          <w:rFonts w:ascii="Times New Roman"/>
          <w:b w:val="false"/>
          <w:i w:val="false"/>
          <w:color w:val="000000"/>
          <w:sz w:val="28"/>
        </w:rPr>
        <w:t xml:space="preserve">
      16. Заключение о стабильности лекарственного средства, обоснованность заявленного срока хранения </w:t>
      </w:r>
    </w:p>
    <w:bookmarkEnd w:id="1453"/>
    <w:bookmarkStart w:name="z2045" w:id="1454"/>
    <w:p>
      <w:pPr>
        <w:spacing w:after="0"/>
        <w:ind w:left="0"/>
        <w:jc w:val="both"/>
      </w:pPr>
      <w:r>
        <w:rPr>
          <w:rFonts w:ascii="Times New Roman"/>
          <w:b w:val="false"/>
          <w:i w:val="false"/>
          <w:color w:val="000000"/>
          <w:sz w:val="28"/>
        </w:rPr>
        <w:t>
      ________________________________________________________________________________</w:t>
      </w:r>
    </w:p>
    <w:bookmarkEnd w:id="1454"/>
    <w:bookmarkStart w:name="z2046" w:id="1455"/>
    <w:p>
      <w:pPr>
        <w:spacing w:after="0"/>
        <w:ind w:left="0"/>
        <w:jc w:val="both"/>
      </w:pPr>
      <w:r>
        <w:rPr>
          <w:rFonts w:ascii="Times New Roman"/>
          <w:b w:val="false"/>
          <w:i w:val="false"/>
          <w:color w:val="000000"/>
          <w:sz w:val="28"/>
        </w:rPr>
        <w:t>
      ________________________________________________________________________________</w:t>
      </w:r>
    </w:p>
    <w:bookmarkEnd w:id="1455"/>
    <w:bookmarkStart w:name="z2047" w:id="1456"/>
    <w:p>
      <w:pPr>
        <w:spacing w:after="0"/>
        <w:ind w:left="0"/>
        <w:jc w:val="both"/>
      </w:pPr>
      <w:r>
        <w:rPr>
          <w:rFonts w:ascii="Times New Roman"/>
          <w:b w:val="false"/>
          <w:i w:val="false"/>
          <w:color w:val="000000"/>
          <w:sz w:val="28"/>
        </w:rPr>
        <w:t>
      17. Анализ и оценка проектов инструкции по медицинскому применению лекарственного средства, макетов упаковок и этикеток, проверка на идентичность указаний условий хранения и транспортирования, указанных в проекте нормативного документа по контролю качества и безопасности лекарственного средства и вышеуказанных проектах</w:t>
      </w:r>
    </w:p>
    <w:bookmarkEnd w:id="1456"/>
    <w:bookmarkStart w:name="z2048" w:id="1457"/>
    <w:p>
      <w:pPr>
        <w:spacing w:after="0"/>
        <w:ind w:left="0"/>
        <w:jc w:val="both"/>
      </w:pPr>
      <w:r>
        <w:rPr>
          <w:rFonts w:ascii="Times New Roman"/>
          <w:b w:val="false"/>
          <w:i w:val="false"/>
          <w:color w:val="000000"/>
          <w:sz w:val="28"/>
        </w:rPr>
        <w:t>
      ________________________________________________________________________________</w:t>
      </w:r>
    </w:p>
    <w:bookmarkEnd w:id="1457"/>
    <w:bookmarkStart w:name="z2049" w:id="1458"/>
    <w:p>
      <w:pPr>
        <w:spacing w:after="0"/>
        <w:ind w:left="0"/>
        <w:jc w:val="both"/>
      </w:pPr>
      <w:r>
        <w:rPr>
          <w:rFonts w:ascii="Times New Roman"/>
          <w:b w:val="false"/>
          <w:i w:val="false"/>
          <w:color w:val="000000"/>
          <w:sz w:val="28"/>
        </w:rPr>
        <w:t>
      ________________________________________________________________________________</w:t>
      </w:r>
    </w:p>
    <w:bookmarkEnd w:id="1458"/>
    <w:bookmarkStart w:name="z2050" w:id="1459"/>
    <w:p>
      <w:pPr>
        <w:spacing w:after="0"/>
        <w:ind w:left="0"/>
        <w:jc w:val="both"/>
      </w:pPr>
      <w:r>
        <w:rPr>
          <w:rFonts w:ascii="Times New Roman"/>
          <w:b w:val="false"/>
          <w:i w:val="false"/>
          <w:color w:val="000000"/>
          <w:sz w:val="28"/>
        </w:rPr>
        <w:t>
      18. Заключение об условиях хранения и транспортирования лекарственного средства и необходимость введения дополнительных требований с целью обеспечения сохранения качества лекарственного средства</w:t>
      </w:r>
    </w:p>
    <w:bookmarkEnd w:id="1459"/>
    <w:bookmarkStart w:name="z2051" w:id="1460"/>
    <w:p>
      <w:pPr>
        <w:spacing w:after="0"/>
        <w:ind w:left="0"/>
        <w:jc w:val="both"/>
      </w:pPr>
      <w:r>
        <w:rPr>
          <w:rFonts w:ascii="Times New Roman"/>
          <w:b w:val="false"/>
          <w:i w:val="false"/>
          <w:color w:val="000000"/>
          <w:sz w:val="28"/>
        </w:rPr>
        <w:t>
      ________________________________________________________________________________</w:t>
      </w:r>
    </w:p>
    <w:bookmarkEnd w:id="1460"/>
    <w:bookmarkStart w:name="z2052" w:id="1461"/>
    <w:p>
      <w:pPr>
        <w:spacing w:after="0"/>
        <w:ind w:left="0"/>
        <w:jc w:val="both"/>
      </w:pPr>
      <w:r>
        <w:rPr>
          <w:rFonts w:ascii="Times New Roman"/>
          <w:b w:val="false"/>
          <w:i w:val="false"/>
          <w:color w:val="000000"/>
          <w:sz w:val="28"/>
        </w:rPr>
        <w:t>
      ________________________________________________________________________________</w:t>
      </w:r>
    </w:p>
    <w:bookmarkEnd w:id="1461"/>
    <w:bookmarkStart w:name="z2053" w:id="1462"/>
    <w:p>
      <w:pPr>
        <w:spacing w:after="0"/>
        <w:ind w:left="0"/>
        <w:jc w:val="both"/>
      </w:pPr>
      <w:r>
        <w:rPr>
          <w:rFonts w:ascii="Times New Roman"/>
          <w:b w:val="false"/>
          <w:i w:val="false"/>
          <w:color w:val="000000"/>
          <w:sz w:val="28"/>
        </w:rPr>
        <w:t xml:space="preserve">
      19. Анализ нормативного документа производителя по контролю качества и безопасности лекарственного средства и методик контроля качества готового продукта </w:t>
      </w:r>
    </w:p>
    <w:bookmarkEnd w:id="1462"/>
    <w:bookmarkStart w:name="z2054" w:id="1463"/>
    <w:p>
      <w:pPr>
        <w:spacing w:after="0"/>
        <w:ind w:left="0"/>
        <w:jc w:val="both"/>
      </w:pPr>
      <w:r>
        <w:rPr>
          <w:rFonts w:ascii="Times New Roman"/>
          <w:b w:val="false"/>
          <w:i w:val="false"/>
          <w:color w:val="000000"/>
          <w:sz w:val="28"/>
        </w:rPr>
        <w:t>
      ________________________________________________________________________________</w:t>
      </w:r>
    </w:p>
    <w:bookmarkEnd w:id="1463"/>
    <w:bookmarkStart w:name="z2055" w:id="1464"/>
    <w:p>
      <w:pPr>
        <w:spacing w:after="0"/>
        <w:ind w:left="0"/>
        <w:jc w:val="both"/>
      </w:pPr>
      <w:r>
        <w:rPr>
          <w:rFonts w:ascii="Times New Roman"/>
          <w:b w:val="false"/>
          <w:i w:val="false"/>
          <w:color w:val="000000"/>
          <w:sz w:val="28"/>
        </w:rPr>
        <w:t>
      ________________________________________________________________________________</w:t>
      </w:r>
    </w:p>
    <w:bookmarkEnd w:id="1464"/>
    <w:bookmarkStart w:name="z2056" w:id="1465"/>
    <w:p>
      <w:pPr>
        <w:spacing w:after="0"/>
        <w:ind w:left="0"/>
        <w:jc w:val="both"/>
      </w:pPr>
      <w:r>
        <w:rPr>
          <w:rFonts w:ascii="Times New Roman"/>
          <w:b w:val="false"/>
          <w:i w:val="false"/>
          <w:color w:val="000000"/>
          <w:sz w:val="28"/>
        </w:rPr>
        <w:t xml:space="preserve">
      20. Сравнение с аналогами, зарегистрированными в Республике Казахстан. Сравнительная характеристика основных показателей качества </w:t>
      </w:r>
    </w:p>
    <w:bookmarkEnd w:id="1465"/>
    <w:bookmarkStart w:name="z2057" w:id="1466"/>
    <w:p>
      <w:pPr>
        <w:spacing w:after="0"/>
        <w:ind w:left="0"/>
        <w:jc w:val="both"/>
      </w:pPr>
      <w:r>
        <w:rPr>
          <w:rFonts w:ascii="Times New Roman"/>
          <w:b w:val="false"/>
          <w:i w:val="false"/>
          <w:color w:val="000000"/>
          <w:sz w:val="28"/>
        </w:rPr>
        <w:t>
      ________________________________________________________________________________</w:t>
      </w:r>
    </w:p>
    <w:bookmarkEnd w:id="1466"/>
    <w:bookmarkStart w:name="z2058" w:id="1467"/>
    <w:p>
      <w:pPr>
        <w:spacing w:after="0"/>
        <w:ind w:left="0"/>
        <w:jc w:val="both"/>
      </w:pPr>
      <w:r>
        <w:rPr>
          <w:rFonts w:ascii="Times New Roman"/>
          <w:b w:val="false"/>
          <w:i w:val="false"/>
          <w:color w:val="000000"/>
          <w:sz w:val="28"/>
        </w:rPr>
        <w:t>
      ________________________________________________________________________________</w:t>
      </w:r>
    </w:p>
    <w:bookmarkEnd w:id="1467"/>
    <w:bookmarkStart w:name="z2059" w:id="1468"/>
    <w:p>
      <w:pPr>
        <w:spacing w:after="0"/>
        <w:ind w:left="0"/>
        <w:jc w:val="both"/>
      </w:pPr>
      <w:r>
        <w:rPr>
          <w:rFonts w:ascii="Times New Roman"/>
          <w:b w:val="false"/>
          <w:i w:val="false"/>
          <w:color w:val="000000"/>
          <w:sz w:val="28"/>
        </w:rPr>
        <w:t xml:space="preserve">
      21. Анализ достоверности качественного и количественного состава активных и вспомогательных веществ, указанных в инструкции по медицинскому применению, сравнивая с заявленным составом в заявлении, аналитическом нормативном документе и макете упаковки </w:t>
      </w:r>
    </w:p>
    <w:bookmarkEnd w:id="1468"/>
    <w:bookmarkStart w:name="z2060" w:id="1469"/>
    <w:p>
      <w:pPr>
        <w:spacing w:after="0"/>
        <w:ind w:left="0"/>
        <w:jc w:val="both"/>
      </w:pPr>
      <w:r>
        <w:rPr>
          <w:rFonts w:ascii="Times New Roman"/>
          <w:b w:val="false"/>
          <w:i w:val="false"/>
          <w:color w:val="000000"/>
          <w:sz w:val="28"/>
        </w:rPr>
        <w:t>
      ________________________________________________________________________________</w:t>
      </w:r>
    </w:p>
    <w:bookmarkEnd w:id="1469"/>
    <w:bookmarkStart w:name="z2061" w:id="1470"/>
    <w:p>
      <w:pPr>
        <w:spacing w:after="0"/>
        <w:ind w:left="0"/>
        <w:jc w:val="both"/>
      </w:pPr>
      <w:r>
        <w:rPr>
          <w:rFonts w:ascii="Times New Roman"/>
          <w:b w:val="false"/>
          <w:i w:val="false"/>
          <w:color w:val="000000"/>
          <w:sz w:val="28"/>
        </w:rPr>
        <w:t xml:space="preserve">
      22. Оценка фармакологической совместимости компонентов, в случае регистрации воспроизведенного лекарственного средства провести сравнение с составом оригинального препарата </w:t>
      </w:r>
    </w:p>
    <w:bookmarkEnd w:id="1470"/>
    <w:bookmarkStart w:name="z2062" w:id="1471"/>
    <w:p>
      <w:pPr>
        <w:spacing w:after="0"/>
        <w:ind w:left="0"/>
        <w:jc w:val="both"/>
      </w:pPr>
      <w:r>
        <w:rPr>
          <w:rFonts w:ascii="Times New Roman"/>
          <w:b w:val="false"/>
          <w:i w:val="false"/>
          <w:color w:val="000000"/>
          <w:sz w:val="28"/>
        </w:rPr>
        <w:t>
      ________________________________________________________________________________</w:t>
      </w:r>
    </w:p>
    <w:bookmarkEnd w:id="1471"/>
    <w:bookmarkStart w:name="z2063" w:id="1472"/>
    <w:p>
      <w:pPr>
        <w:spacing w:after="0"/>
        <w:ind w:left="0"/>
        <w:jc w:val="both"/>
      </w:pPr>
      <w:r>
        <w:rPr>
          <w:rFonts w:ascii="Times New Roman"/>
          <w:b w:val="false"/>
          <w:i w:val="false"/>
          <w:color w:val="000000"/>
          <w:sz w:val="28"/>
        </w:rPr>
        <w:t>
      ________________________________________________________________________________</w:t>
      </w:r>
    </w:p>
    <w:bookmarkEnd w:id="1472"/>
    <w:bookmarkStart w:name="z2064" w:id="1473"/>
    <w:p>
      <w:pPr>
        <w:spacing w:after="0"/>
        <w:ind w:left="0"/>
        <w:jc w:val="both"/>
      </w:pPr>
      <w:r>
        <w:rPr>
          <w:rFonts w:ascii="Times New Roman"/>
          <w:b w:val="false"/>
          <w:i w:val="false"/>
          <w:color w:val="000000"/>
          <w:sz w:val="28"/>
        </w:rPr>
        <w:t xml:space="preserve">
      23. * Анализ документации по доклиническим исследованиям: токсичности (острая, хроническая, LD50, LD100), канцерогенности, эмбриотоксичности, тератогенности, мутагенности, местно-раздражающего действия, влияния на иммунную систему, специфической фармакологической (биологической) активности. Примечание: при экспертизе биосимиляров указать препарат 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 </w:t>
      </w:r>
    </w:p>
    <w:bookmarkEnd w:id="1473"/>
    <w:bookmarkStart w:name="z2065" w:id="1474"/>
    <w:p>
      <w:pPr>
        <w:spacing w:after="0"/>
        <w:ind w:left="0"/>
        <w:jc w:val="both"/>
      </w:pPr>
      <w:r>
        <w:rPr>
          <w:rFonts w:ascii="Times New Roman"/>
          <w:b w:val="false"/>
          <w:i w:val="false"/>
          <w:color w:val="000000"/>
          <w:sz w:val="28"/>
        </w:rPr>
        <w:t>
      ________________________________________________________________________________</w:t>
      </w:r>
    </w:p>
    <w:bookmarkEnd w:id="1474"/>
    <w:bookmarkStart w:name="z2066" w:id="1475"/>
    <w:p>
      <w:pPr>
        <w:spacing w:after="0"/>
        <w:ind w:left="0"/>
        <w:jc w:val="both"/>
      </w:pPr>
      <w:r>
        <w:rPr>
          <w:rFonts w:ascii="Times New Roman"/>
          <w:b w:val="false"/>
          <w:i w:val="false"/>
          <w:color w:val="000000"/>
          <w:sz w:val="28"/>
        </w:rPr>
        <w:t>
      ________________________________________________________________________________</w:t>
      </w:r>
    </w:p>
    <w:bookmarkEnd w:id="1475"/>
    <w:bookmarkStart w:name="z2067" w:id="1476"/>
    <w:p>
      <w:pPr>
        <w:spacing w:after="0"/>
        <w:ind w:left="0"/>
        <w:jc w:val="both"/>
      </w:pPr>
      <w:r>
        <w:rPr>
          <w:rFonts w:ascii="Times New Roman"/>
          <w:b w:val="false"/>
          <w:i w:val="false"/>
          <w:color w:val="000000"/>
          <w:sz w:val="28"/>
        </w:rPr>
        <w:t>
      24. * Анализ документации клинических исследований (фазы клинических исследований, постмаркетинговые исследования, протоколы и отчеты, заключения Этической комиссии). При этом необходимо указать место, дату, спонсора проведения исследования,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соотношении "польза-риск". Примечание: при экспертизе биосимиляров указать препарат-сравнения,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bookmarkEnd w:id="1476"/>
    <w:bookmarkStart w:name="z2068" w:id="1477"/>
    <w:p>
      <w:pPr>
        <w:spacing w:after="0"/>
        <w:ind w:left="0"/>
        <w:jc w:val="both"/>
      </w:pPr>
      <w:r>
        <w:rPr>
          <w:rFonts w:ascii="Times New Roman"/>
          <w:b w:val="false"/>
          <w:i w:val="false"/>
          <w:color w:val="000000"/>
          <w:sz w:val="28"/>
        </w:rPr>
        <w:t>
      25. Оценка источника происхождения (кровь, органы и ткани человека и животных) и специфической активности для иммунобиологических препаратов</w:t>
      </w:r>
    </w:p>
    <w:bookmarkEnd w:id="1477"/>
    <w:bookmarkStart w:name="z2069" w:id="1478"/>
    <w:p>
      <w:pPr>
        <w:spacing w:after="0"/>
        <w:ind w:left="0"/>
        <w:jc w:val="both"/>
      </w:pPr>
      <w:r>
        <w:rPr>
          <w:rFonts w:ascii="Times New Roman"/>
          <w:b w:val="false"/>
          <w:i w:val="false"/>
          <w:color w:val="000000"/>
          <w:sz w:val="28"/>
        </w:rPr>
        <w:t>
      ________________________________________________________________________________</w:t>
      </w:r>
    </w:p>
    <w:bookmarkEnd w:id="1478"/>
    <w:bookmarkStart w:name="z2070" w:id="1479"/>
    <w:p>
      <w:pPr>
        <w:spacing w:after="0"/>
        <w:ind w:left="0"/>
        <w:jc w:val="both"/>
      </w:pPr>
      <w:r>
        <w:rPr>
          <w:rFonts w:ascii="Times New Roman"/>
          <w:b w:val="false"/>
          <w:i w:val="false"/>
          <w:color w:val="000000"/>
          <w:sz w:val="28"/>
        </w:rPr>
        <w:t>
      ________________________________________________________________________________</w:t>
      </w:r>
    </w:p>
    <w:bookmarkEnd w:id="1479"/>
    <w:bookmarkStart w:name="z2071" w:id="1480"/>
    <w:p>
      <w:pPr>
        <w:spacing w:after="0"/>
        <w:ind w:left="0"/>
        <w:jc w:val="both"/>
      </w:pPr>
      <w:r>
        <w:rPr>
          <w:rFonts w:ascii="Times New Roman"/>
          <w:b w:val="false"/>
          <w:i w:val="false"/>
          <w:color w:val="000000"/>
          <w:sz w:val="28"/>
        </w:rPr>
        <w:t xml:space="preserve">
      26. *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 обоснованности выбора показаний к применению, противопоказаний, предостережений при применении препарата, профиля побочных действий </w:t>
      </w:r>
    </w:p>
    <w:bookmarkEnd w:id="1480"/>
    <w:bookmarkStart w:name="z2072" w:id="1481"/>
    <w:p>
      <w:pPr>
        <w:spacing w:after="0"/>
        <w:ind w:left="0"/>
        <w:jc w:val="both"/>
      </w:pPr>
      <w:r>
        <w:rPr>
          <w:rFonts w:ascii="Times New Roman"/>
          <w:b w:val="false"/>
          <w:i w:val="false"/>
          <w:color w:val="000000"/>
          <w:sz w:val="28"/>
        </w:rPr>
        <w:t>
      ________________________________________________________________________________</w:t>
      </w:r>
    </w:p>
    <w:bookmarkEnd w:id="1481"/>
    <w:bookmarkStart w:name="z2073" w:id="1482"/>
    <w:p>
      <w:pPr>
        <w:spacing w:after="0"/>
        <w:ind w:left="0"/>
        <w:jc w:val="both"/>
      </w:pPr>
      <w:r>
        <w:rPr>
          <w:rFonts w:ascii="Times New Roman"/>
          <w:b w:val="false"/>
          <w:i w:val="false"/>
          <w:color w:val="000000"/>
          <w:sz w:val="28"/>
        </w:rPr>
        <w:t>
      ________________________________________________________________________________</w:t>
      </w:r>
    </w:p>
    <w:bookmarkEnd w:id="1482"/>
    <w:bookmarkStart w:name="z2074" w:id="1483"/>
    <w:p>
      <w:pPr>
        <w:spacing w:after="0"/>
        <w:ind w:left="0"/>
        <w:jc w:val="both"/>
      </w:pPr>
      <w:r>
        <w:rPr>
          <w:rFonts w:ascii="Times New Roman"/>
          <w:b w:val="false"/>
          <w:i w:val="false"/>
          <w:color w:val="000000"/>
          <w:sz w:val="28"/>
        </w:rPr>
        <w:t xml:space="preserve">
      27. Заполняется только при подаче на заявления государственную перерегистрацию лекарственного препарата </w:t>
      </w:r>
    </w:p>
    <w:bookmarkEnd w:id="1483"/>
    <w:bookmarkStart w:name="z2075" w:id="1484"/>
    <w:p>
      <w:pPr>
        <w:spacing w:after="0"/>
        <w:ind w:left="0"/>
        <w:jc w:val="both"/>
      </w:pPr>
      <w:r>
        <w:rPr>
          <w:rFonts w:ascii="Times New Roman"/>
          <w:b w:val="false"/>
          <w:i w:val="false"/>
          <w:color w:val="000000"/>
          <w:sz w:val="28"/>
        </w:rPr>
        <w:t>
      ________________________________________________________________________________</w:t>
      </w:r>
    </w:p>
    <w:bookmarkEnd w:id="1484"/>
    <w:bookmarkStart w:name="z2076" w:id="1485"/>
    <w:p>
      <w:pPr>
        <w:spacing w:after="0"/>
        <w:ind w:left="0"/>
        <w:jc w:val="both"/>
      </w:pPr>
      <w:r>
        <w:rPr>
          <w:rFonts w:ascii="Times New Roman"/>
          <w:b w:val="false"/>
          <w:i w:val="false"/>
          <w:color w:val="000000"/>
          <w:sz w:val="28"/>
        </w:rPr>
        <w:t>
      ________________________________________________________________________________</w:t>
      </w:r>
    </w:p>
    <w:bookmarkEnd w:id="1485"/>
    <w:bookmarkStart w:name="z2077" w:id="1486"/>
    <w:p>
      <w:pPr>
        <w:spacing w:after="0"/>
        <w:ind w:left="0"/>
        <w:jc w:val="both"/>
      </w:pPr>
      <w:r>
        <w:rPr>
          <w:rFonts w:ascii="Times New Roman"/>
          <w:b w:val="false"/>
          <w:i w:val="false"/>
          <w:color w:val="000000"/>
          <w:sz w:val="28"/>
        </w:rPr>
        <w:t>
      Оценка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 Примечание: проведение экспертизы препаратов-биосимиляров в соответствии с требованиями: На экспертизу при государственной перерегистрации биологического лекарственного средства, в том числе биосимиляра, предоставляются Части I-III Перечня, из Части V:</w:t>
      </w:r>
    </w:p>
    <w:bookmarkEnd w:id="1486"/>
    <w:bookmarkStart w:name="z2078" w:id="1487"/>
    <w:p>
      <w:pPr>
        <w:spacing w:after="0"/>
        <w:ind w:left="0"/>
        <w:jc w:val="both"/>
      </w:pPr>
      <w:r>
        <w:rPr>
          <w:rFonts w:ascii="Times New Roman"/>
          <w:b w:val="false"/>
          <w:i w:val="false"/>
          <w:color w:val="000000"/>
          <w:sz w:val="28"/>
        </w:rPr>
        <w:t xml:space="preserve">
      1) периодически обновляемый отчет по безопасности или периодический отчет </w:t>
      </w:r>
    </w:p>
    <w:bookmarkEnd w:id="1487"/>
    <w:bookmarkStart w:name="z2079" w:id="1488"/>
    <w:p>
      <w:pPr>
        <w:spacing w:after="0"/>
        <w:ind w:left="0"/>
        <w:jc w:val="both"/>
      </w:pPr>
      <w:r>
        <w:rPr>
          <w:rFonts w:ascii="Times New Roman"/>
          <w:b w:val="false"/>
          <w:i w:val="false"/>
          <w:color w:val="000000"/>
          <w:sz w:val="28"/>
        </w:rPr>
        <w:t>
      ________________________________________________________________________________</w:t>
      </w:r>
    </w:p>
    <w:bookmarkEnd w:id="1488"/>
    <w:bookmarkStart w:name="z2080" w:id="1489"/>
    <w:p>
      <w:pPr>
        <w:spacing w:after="0"/>
        <w:ind w:left="0"/>
        <w:jc w:val="both"/>
      </w:pPr>
      <w:r>
        <w:rPr>
          <w:rFonts w:ascii="Times New Roman"/>
          <w:b w:val="false"/>
          <w:i w:val="false"/>
          <w:color w:val="000000"/>
          <w:sz w:val="28"/>
        </w:rPr>
        <w:t>
      ________________________________________________________________________________</w:t>
      </w:r>
    </w:p>
    <w:bookmarkEnd w:id="1489"/>
    <w:bookmarkStart w:name="z2081" w:id="1490"/>
    <w:p>
      <w:pPr>
        <w:spacing w:after="0"/>
        <w:ind w:left="0"/>
        <w:jc w:val="both"/>
      </w:pPr>
      <w:r>
        <w:rPr>
          <w:rFonts w:ascii="Times New Roman"/>
          <w:b w:val="false"/>
          <w:i w:val="false"/>
          <w:color w:val="000000"/>
          <w:sz w:val="28"/>
        </w:rPr>
        <w:t xml:space="preserve">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полученных в результате: пострегистрационных наблюдательных исследований безопасности и эффективности лекарственного средства (методом активного мониторинга, методом случай контроль или когортных ретроспективных и (или) проспективных исследований) </w:t>
      </w:r>
    </w:p>
    <w:bookmarkEnd w:id="1490"/>
    <w:bookmarkStart w:name="z2082" w:id="1491"/>
    <w:p>
      <w:pPr>
        <w:spacing w:after="0"/>
        <w:ind w:left="0"/>
        <w:jc w:val="both"/>
      </w:pPr>
      <w:r>
        <w:rPr>
          <w:rFonts w:ascii="Times New Roman"/>
          <w:b w:val="false"/>
          <w:i w:val="false"/>
          <w:color w:val="000000"/>
          <w:sz w:val="28"/>
        </w:rPr>
        <w:t>
      ________________________________________________________________________________</w:t>
      </w:r>
    </w:p>
    <w:bookmarkEnd w:id="1491"/>
    <w:bookmarkStart w:name="z2083" w:id="1492"/>
    <w:p>
      <w:pPr>
        <w:spacing w:after="0"/>
        <w:ind w:left="0"/>
        <w:jc w:val="both"/>
      </w:pPr>
      <w:r>
        <w:rPr>
          <w:rFonts w:ascii="Times New Roman"/>
          <w:b w:val="false"/>
          <w:i w:val="false"/>
          <w:color w:val="000000"/>
          <w:sz w:val="28"/>
        </w:rPr>
        <w:t>
      ________________________________________________________________________________</w:t>
      </w:r>
    </w:p>
    <w:bookmarkEnd w:id="1492"/>
    <w:bookmarkStart w:name="z2084" w:id="1493"/>
    <w:p>
      <w:pPr>
        <w:spacing w:after="0"/>
        <w:ind w:left="0"/>
        <w:jc w:val="both"/>
      </w:pPr>
      <w:r>
        <w:rPr>
          <w:rFonts w:ascii="Times New Roman"/>
          <w:b w:val="false"/>
          <w:i w:val="false"/>
          <w:color w:val="000000"/>
          <w:sz w:val="28"/>
        </w:rPr>
        <w:t xml:space="preserve">
      анализа Регистров пациентов, получающих лечение определенным биологическим лекарственным средствам </w:t>
      </w:r>
    </w:p>
    <w:bookmarkEnd w:id="1493"/>
    <w:bookmarkStart w:name="z2085" w:id="1494"/>
    <w:p>
      <w:pPr>
        <w:spacing w:after="0"/>
        <w:ind w:left="0"/>
        <w:jc w:val="both"/>
      </w:pPr>
      <w:r>
        <w:rPr>
          <w:rFonts w:ascii="Times New Roman"/>
          <w:b w:val="false"/>
          <w:i w:val="false"/>
          <w:color w:val="000000"/>
          <w:sz w:val="28"/>
        </w:rPr>
        <w:t>
      ________________________________________________________________________________</w:t>
      </w:r>
    </w:p>
    <w:bookmarkEnd w:id="1494"/>
    <w:bookmarkStart w:name="z2086" w:id="1495"/>
    <w:p>
      <w:pPr>
        <w:spacing w:after="0"/>
        <w:ind w:left="0"/>
        <w:jc w:val="both"/>
      </w:pPr>
      <w:r>
        <w:rPr>
          <w:rFonts w:ascii="Times New Roman"/>
          <w:b w:val="false"/>
          <w:i w:val="false"/>
          <w:color w:val="000000"/>
          <w:sz w:val="28"/>
        </w:rPr>
        <w:t>
      ________________________________________________________________________________</w:t>
      </w:r>
    </w:p>
    <w:bookmarkEnd w:id="1495"/>
    <w:bookmarkStart w:name="z2087" w:id="1496"/>
    <w:p>
      <w:pPr>
        <w:spacing w:after="0"/>
        <w:ind w:left="0"/>
        <w:jc w:val="both"/>
      </w:pPr>
      <w:r>
        <w:rPr>
          <w:rFonts w:ascii="Times New Roman"/>
          <w:b w:val="false"/>
          <w:i w:val="false"/>
          <w:color w:val="000000"/>
          <w:sz w:val="28"/>
        </w:rPr>
        <w:t>
      постмаркетинговых клинических исследований</w:t>
      </w:r>
    </w:p>
    <w:bookmarkEnd w:id="1496"/>
    <w:bookmarkStart w:name="z2088" w:id="1497"/>
    <w:p>
      <w:pPr>
        <w:spacing w:after="0"/>
        <w:ind w:left="0"/>
        <w:jc w:val="both"/>
      </w:pPr>
      <w:r>
        <w:rPr>
          <w:rFonts w:ascii="Times New Roman"/>
          <w:b w:val="false"/>
          <w:i w:val="false"/>
          <w:color w:val="000000"/>
          <w:sz w:val="28"/>
        </w:rPr>
        <w:t>
      ________________________________________________________________________________</w:t>
      </w:r>
    </w:p>
    <w:bookmarkEnd w:id="1497"/>
    <w:bookmarkStart w:name="z2089" w:id="1498"/>
    <w:p>
      <w:pPr>
        <w:spacing w:after="0"/>
        <w:ind w:left="0"/>
        <w:jc w:val="both"/>
      </w:pPr>
      <w:r>
        <w:rPr>
          <w:rFonts w:ascii="Times New Roman"/>
          <w:b w:val="false"/>
          <w:i w:val="false"/>
          <w:color w:val="000000"/>
          <w:sz w:val="28"/>
        </w:rPr>
        <w:t>
      ________________________________________________________________________________</w:t>
      </w:r>
    </w:p>
    <w:bookmarkEnd w:id="1498"/>
    <w:bookmarkStart w:name="z2090" w:id="1499"/>
    <w:p>
      <w:pPr>
        <w:spacing w:after="0"/>
        <w:ind w:left="0"/>
        <w:jc w:val="both"/>
      </w:pPr>
      <w:r>
        <w:rPr>
          <w:rFonts w:ascii="Times New Roman"/>
          <w:b w:val="false"/>
          <w:i w:val="false"/>
          <w:color w:val="000000"/>
          <w:sz w:val="28"/>
        </w:rPr>
        <w:t>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bookmarkEnd w:id="1499"/>
    <w:bookmarkStart w:name="z2091" w:id="1500"/>
    <w:p>
      <w:pPr>
        <w:spacing w:after="0"/>
        <w:ind w:left="0"/>
        <w:jc w:val="both"/>
      </w:pPr>
      <w:r>
        <w:rPr>
          <w:rFonts w:ascii="Times New Roman"/>
          <w:b w:val="false"/>
          <w:i w:val="false"/>
          <w:color w:val="000000"/>
          <w:sz w:val="28"/>
        </w:rPr>
        <w:t>
      28. Оценка безопасности и эффективности лекарственного средства с учетом соотношения "польза-риск" - противопоказания, предупреждения и предостережения при применении препарата. Требуется обратить особое внимание на детский возраст, беременных и кормящих женщин, пожилой возраст, пациентов с почечной и печеночной недостаточностью</w:t>
      </w:r>
    </w:p>
    <w:bookmarkEnd w:id="1500"/>
    <w:bookmarkStart w:name="z2092" w:id="1501"/>
    <w:p>
      <w:pPr>
        <w:spacing w:after="0"/>
        <w:ind w:left="0"/>
        <w:jc w:val="both"/>
      </w:pPr>
      <w:r>
        <w:rPr>
          <w:rFonts w:ascii="Times New Roman"/>
          <w:b w:val="false"/>
          <w:i w:val="false"/>
          <w:color w:val="000000"/>
          <w:sz w:val="28"/>
        </w:rPr>
        <w:t>
      ________________________________________________________________________________</w:t>
      </w:r>
    </w:p>
    <w:bookmarkEnd w:id="1501"/>
    <w:bookmarkStart w:name="z2093" w:id="1502"/>
    <w:p>
      <w:pPr>
        <w:spacing w:after="0"/>
        <w:ind w:left="0"/>
        <w:jc w:val="both"/>
      </w:pPr>
      <w:r>
        <w:rPr>
          <w:rFonts w:ascii="Times New Roman"/>
          <w:b w:val="false"/>
          <w:i w:val="false"/>
          <w:color w:val="000000"/>
          <w:sz w:val="28"/>
        </w:rPr>
        <w:t>
      ________________________________________________________________________________</w:t>
      </w:r>
    </w:p>
    <w:bookmarkEnd w:id="1502"/>
    <w:bookmarkStart w:name="z2094" w:id="1503"/>
    <w:p>
      <w:pPr>
        <w:spacing w:after="0"/>
        <w:ind w:left="0"/>
        <w:jc w:val="both"/>
      </w:pPr>
      <w:r>
        <w:rPr>
          <w:rFonts w:ascii="Times New Roman"/>
          <w:b w:val="false"/>
          <w:i w:val="false"/>
          <w:color w:val="000000"/>
          <w:sz w:val="28"/>
        </w:rPr>
        <w:t xml:space="preserve">
      29. Экспертиза инструкции по медицинскому применению проводится в сравнении с краткой характеристикой лекарственного препарата. Делается заключение о соответствии или несоответствии показаний к применению, побочных действий, противопоказаний, особых указаний, лекарственных взаимодействий, передозировки, указанных в инструкции по медицинскому применению лекарственного средства, краткой характеристике лекарственного препарата </w:t>
      </w:r>
    </w:p>
    <w:bookmarkEnd w:id="1503"/>
    <w:bookmarkStart w:name="z2095" w:id="1504"/>
    <w:p>
      <w:pPr>
        <w:spacing w:after="0"/>
        <w:ind w:left="0"/>
        <w:jc w:val="both"/>
      </w:pPr>
      <w:r>
        <w:rPr>
          <w:rFonts w:ascii="Times New Roman"/>
          <w:b w:val="false"/>
          <w:i w:val="false"/>
          <w:color w:val="000000"/>
          <w:sz w:val="28"/>
        </w:rPr>
        <w:t>
      ________________________________________________________________________________</w:t>
      </w:r>
    </w:p>
    <w:bookmarkEnd w:id="1504"/>
    <w:bookmarkStart w:name="z2096" w:id="1505"/>
    <w:p>
      <w:pPr>
        <w:spacing w:after="0"/>
        <w:ind w:left="0"/>
        <w:jc w:val="both"/>
      </w:pPr>
      <w:r>
        <w:rPr>
          <w:rFonts w:ascii="Times New Roman"/>
          <w:b w:val="false"/>
          <w:i w:val="false"/>
          <w:color w:val="000000"/>
          <w:sz w:val="28"/>
        </w:rPr>
        <w:t>
      ________________________________________________________________________________</w:t>
      </w:r>
    </w:p>
    <w:bookmarkEnd w:id="1505"/>
    <w:bookmarkStart w:name="z2097" w:id="1506"/>
    <w:p>
      <w:pPr>
        <w:spacing w:after="0"/>
        <w:ind w:left="0"/>
        <w:jc w:val="both"/>
      </w:pPr>
      <w:r>
        <w:rPr>
          <w:rFonts w:ascii="Times New Roman"/>
          <w:b w:val="false"/>
          <w:i w:val="false"/>
          <w:color w:val="000000"/>
          <w:sz w:val="28"/>
        </w:rPr>
        <w:t>
      30. Заключение о наличии или отсутствии в названии лекарственного средства:</w:t>
      </w:r>
    </w:p>
    <w:bookmarkEnd w:id="1506"/>
    <w:bookmarkStart w:name="z2098" w:id="1507"/>
    <w:p>
      <w:pPr>
        <w:spacing w:after="0"/>
        <w:ind w:left="0"/>
        <w:jc w:val="both"/>
      </w:pPr>
      <w:r>
        <w:rPr>
          <w:rFonts w:ascii="Times New Roman"/>
          <w:b w:val="false"/>
          <w:i w:val="false"/>
          <w:color w:val="000000"/>
          <w:sz w:val="28"/>
        </w:rPr>
        <w:t xml:space="preserve">
      1) графических сходств с ранее зарегистрированными лекарственными препаратами и слов с неблагозвучными выражениями </w:t>
      </w:r>
    </w:p>
    <w:bookmarkEnd w:id="1507"/>
    <w:bookmarkStart w:name="z2099" w:id="1508"/>
    <w:p>
      <w:pPr>
        <w:spacing w:after="0"/>
        <w:ind w:left="0"/>
        <w:jc w:val="both"/>
      </w:pPr>
      <w:r>
        <w:rPr>
          <w:rFonts w:ascii="Times New Roman"/>
          <w:b w:val="false"/>
          <w:i w:val="false"/>
          <w:color w:val="000000"/>
          <w:sz w:val="28"/>
        </w:rPr>
        <w:t>
      ________________________________________________________________________________</w:t>
      </w:r>
    </w:p>
    <w:bookmarkEnd w:id="1508"/>
    <w:bookmarkStart w:name="z2100" w:id="1509"/>
    <w:p>
      <w:pPr>
        <w:spacing w:after="0"/>
        <w:ind w:left="0"/>
        <w:jc w:val="both"/>
      </w:pPr>
      <w:r>
        <w:rPr>
          <w:rFonts w:ascii="Times New Roman"/>
          <w:b w:val="false"/>
          <w:i w:val="false"/>
          <w:color w:val="000000"/>
          <w:sz w:val="28"/>
        </w:rPr>
        <w:t>
      ________________________________________________________________________________</w:t>
      </w:r>
    </w:p>
    <w:bookmarkEnd w:id="1509"/>
    <w:bookmarkStart w:name="z2101" w:id="1510"/>
    <w:p>
      <w:pPr>
        <w:spacing w:after="0"/>
        <w:ind w:left="0"/>
        <w:jc w:val="both"/>
      </w:pPr>
      <w:r>
        <w:rPr>
          <w:rFonts w:ascii="Times New Roman"/>
          <w:b w:val="false"/>
          <w:i w:val="false"/>
          <w:color w:val="000000"/>
          <w:sz w:val="28"/>
        </w:rPr>
        <w:t xml:space="preserve">
      2) способности ввести в заблуждение относительно истинного состава и действия препарата </w:t>
      </w:r>
    </w:p>
    <w:bookmarkEnd w:id="1510"/>
    <w:bookmarkStart w:name="z2102" w:id="1511"/>
    <w:p>
      <w:pPr>
        <w:spacing w:after="0"/>
        <w:ind w:left="0"/>
        <w:jc w:val="both"/>
      </w:pPr>
      <w:r>
        <w:rPr>
          <w:rFonts w:ascii="Times New Roman"/>
          <w:b w:val="false"/>
          <w:i w:val="false"/>
          <w:color w:val="000000"/>
          <w:sz w:val="28"/>
        </w:rPr>
        <w:t>
      ________________________________________________________________________________</w:t>
      </w:r>
    </w:p>
    <w:bookmarkEnd w:id="1511"/>
    <w:bookmarkStart w:name="z2103" w:id="1512"/>
    <w:p>
      <w:pPr>
        <w:spacing w:after="0"/>
        <w:ind w:left="0"/>
        <w:jc w:val="both"/>
      </w:pPr>
      <w:r>
        <w:rPr>
          <w:rFonts w:ascii="Times New Roman"/>
          <w:b w:val="false"/>
          <w:i w:val="false"/>
          <w:color w:val="000000"/>
          <w:sz w:val="28"/>
        </w:rPr>
        <w:t>
      ________________________________________________________________________________</w:t>
      </w:r>
    </w:p>
    <w:bookmarkEnd w:id="1512"/>
    <w:bookmarkStart w:name="z2104" w:id="1513"/>
    <w:p>
      <w:pPr>
        <w:spacing w:after="0"/>
        <w:ind w:left="0"/>
        <w:jc w:val="both"/>
      </w:pPr>
      <w:r>
        <w:rPr>
          <w:rFonts w:ascii="Times New Roman"/>
          <w:b w:val="false"/>
          <w:i w:val="false"/>
          <w:color w:val="000000"/>
          <w:sz w:val="28"/>
        </w:rPr>
        <w:t xml:space="preserve">
      3) сходства МНН и (или) сходные с ними названия для лекарственного средства другого химического состава или действия </w:t>
      </w:r>
    </w:p>
    <w:bookmarkEnd w:id="1513"/>
    <w:bookmarkStart w:name="z2105" w:id="1514"/>
    <w:p>
      <w:pPr>
        <w:spacing w:after="0"/>
        <w:ind w:left="0"/>
        <w:jc w:val="both"/>
      </w:pPr>
      <w:r>
        <w:rPr>
          <w:rFonts w:ascii="Times New Roman"/>
          <w:b w:val="false"/>
          <w:i w:val="false"/>
          <w:color w:val="000000"/>
          <w:sz w:val="28"/>
        </w:rPr>
        <w:t>
      ________________________________________________________________________________</w:t>
      </w:r>
    </w:p>
    <w:bookmarkEnd w:id="1514"/>
    <w:bookmarkStart w:name="z2106" w:id="1515"/>
    <w:p>
      <w:pPr>
        <w:spacing w:after="0"/>
        <w:ind w:left="0"/>
        <w:jc w:val="both"/>
      </w:pPr>
      <w:r>
        <w:rPr>
          <w:rFonts w:ascii="Times New Roman"/>
          <w:b w:val="false"/>
          <w:i w:val="false"/>
          <w:color w:val="000000"/>
          <w:sz w:val="28"/>
        </w:rPr>
        <w:t>
      ________________________________________________________________________________</w:t>
      </w:r>
    </w:p>
    <w:bookmarkEnd w:id="1515"/>
    <w:bookmarkStart w:name="z2107" w:id="1516"/>
    <w:p>
      <w:pPr>
        <w:spacing w:after="0"/>
        <w:ind w:left="0"/>
        <w:jc w:val="both"/>
      </w:pPr>
      <w:r>
        <w:rPr>
          <w:rFonts w:ascii="Times New Roman"/>
          <w:b w:val="false"/>
          <w:i w:val="false"/>
          <w:color w:val="000000"/>
          <w:sz w:val="28"/>
        </w:rPr>
        <w:t>
      31. Оценка правильности присвоения кода Анатомо-терапевтическо-химической (далее – АТХ) классификации, соответствия фармакотерапевтической группы коду АТХ классификации, фармакологическому действию, показаниям к применению. В случае неправильно заявленных АТХ кода и фармакотерапевтической группы, требуется указать рекомендуемые экспертом</w:t>
      </w:r>
    </w:p>
    <w:bookmarkEnd w:id="1516"/>
    <w:bookmarkStart w:name="z2108" w:id="1517"/>
    <w:p>
      <w:pPr>
        <w:spacing w:after="0"/>
        <w:ind w:left="0"/>
        <w:jc w:val="both"/>
      </w:pPr>
      <w:r>
        <w:rPr>
          <w:rFonts w:ascii="Times New Roman"/>
          <w:b w:val="false"/>
          <w:i w:val="false"/>
          <w:color w:val="000000"/>
          <w:sz w:val="28"/>
        </w:rPr>
        <w:t>
      ________________________________________________________________________________</w:t>
      </w:r>
    </w:p>
    <w:bookmarkEnd w:id="1517"/>
    <w:bookmarkStart w:name="z2109" w:id="1518"/>
    <w:p>
      <w:pPr>
        <w:spacing w:after="0"/>
        <w:ind w:left="0"/>
        <w:jc w:val="both"/>
      </w:pPr>
      <w:r>
        <w:rPr>
          <w:rFonts w:ascii="Times New Roman"/>
          <w:b w:val="false"/>
          <w:i w:val="false"/>
          <w:color w:val="000000"/>
          <w:sz w:val="28"/>
        </w:rPr>
        <w:t>
      ________________________________________________________________________________</w:t>
      </w:r>
    </w:p>
    <w:bookmarkEnd w:id="1518"/>
    <w:bookmarkStart w:name="z2110" w:id="1519"/>
    <w:p>
      <w:pPr>
        <w:spacing w:after="0"/>
        <w:ind w:left="0"/>
        <w:jc w:val="both"/>
      </w:pPr>
      <w:r>
        <w:rPr>
          <w:rFonts w:ascii="Times New Roman"/>
          <w:b w:val="false"/>
          <w:i w:val="false"/>
          <w:color w:val="000000"/>
          <w:sz w:val="28"/>
        </w:rPr>
        <w:t xml:space="preserve">
      32. Проверка адекватности заявленных доз и режима дозирования согласно фармакокинетическим параметрам (периода полувыведения, степени связывания с белками плазмы крови, влияние на активность печеночных ферментов, время сохранения бактериостатической (бактерицидной) концентрации в случае антибактериальных препаратов). Требуется обратить особое внимание на дозы, рекомендуемые детям, пожилым, больным с нарушениями функции почек и печени </w:t>
      </w:r>
    </w:p>
    <w:bookmarkEnd w:id="1519"/>
    <w:bookmarkStart w:name="z2111" w:id="1520"/>
    <w:p>
      <w:pPr>
        <w:spacing w:after="0"/>
        <w:ind w:left="0"/>
        <w:jc w:val="both"/>
      </w:pPr>
      <w:r>
        <w:rPr>
          <w:rFonts w:ascii="Times New Roman"/>
          <w:b w:val="false"/>
          <w:i w:val="false"/>
          <w:color w:val="000000"/>
          <w:sz w:val="28"/>
        </w:rPr>
        <w:t>
      ________________________________________________________________________________</w:t>
      </w:r>
    </w:p>
    <w:bookmarkEnd w:id="1520"/>
    <w:bookmarkStart w:name="z2112" w:id="1521"/>
    <w:p>
      <w:pPr>
        <w:spacing w:after="0"/>
        <w:ind w:left="0"/>
        <w:jc w:val="both"/>
      </w:pPr>
      <w:r>
        <w:rPr>
          <w:rFonts w:ascii="Times New Roman"/>
          <w:b w:val="false"/>
          <w:i w:val="false"/>
          <w:color w:val="000000"/>
          <w:sz w:val="28"/>
        </w:rPr>
        <w:t>
      ________________________________________________________________________________</w:t>
      </w:r>
    </w:p>
    <w:bookmarkEnd w:id="1521"/>
    <w:bookmarkStart w:name="z2113" w:id="1522"/>
    <w:p>
      <w:pPr>
        <w:spacing w:after="0"/>
        <w:ind w:left="0"/>
        <w:jc w:val="both"/>
      </w:pPr>
      <w:r>
        <w:rPr>
          <w:rFonts w:ascii="Times New Roman"/>
          <w:b w:val="false"/>
          <w:i w:val="false"/>
          <w:color w:val="000000"/>
          <w:sz w:val="28"/>
        </w:rPr>
        <w:t>
      33. Проверка соответствия заявленного срока хранения, указанного в заявлении, в краткой характеристике лекарственного препарата, инструкции по медицинскому применению, макетах упаковки со сроком хранения, указанным в нормативном документе</w:t>
      </w:r>
    </w:p>
    <w:bookmarkEnd w:id="1522"/>
    <w:bookmarkStart w:name="z2114" w:id="1523"/>
    <w:p>
      <w:pPr>
        <w:spacing w:after="0"/>
        <w:ind w:left="0"/>
        <w:jc w:val="both"/>
      </w:pPr>
      <w:r>
        <w:rPr>
          <w:rFonts w:ascii="Times New Roman"/>
          <w:b w:val="false"/>
          <w:i w:val="false"/>
          <w:color w:val="000000"/>
          <w:sz w:val="28"/>
        </w:rPr>
        <w:t>
      34. Соответствие представленной инструкции по медицинскому применению действующему законодательству Республики Казахстан.</w:t>
      </w:r>
    </w:p>
    <w:bookmarkEnd w:id="1523"/>
    <w:bookmarkStart w:name="z2115" w:id="1524"/>
    <w:p>
      <w:pPr>
        <w:spacing w:after="0"/>
        <w:ind w:left="0"/>
        <w:jc w:val="both"/>
      </w:pPr>
      <w:r>
        <w:rPr>
          <w:rFonts w:ascii="Times New Roman"/>
          <w:b w:val="false"/>
          <w:i w:val="false"/>
          <w:color w:val="000000"/>
          <w:sz w:val="28"/>
        </w:rPr>
        <w:t>
      35. Детальное описание системы фармаконадзора и управления рисками:</w:t>
      </w:r>
    </w:p>
    <w:bookmarkEnd w:id="1524"/>
    <w:bookmarkStart w:name="z2116" w:id="1525"/>
    <w:p>
      <w:pPr>
        <w:spacing w:after="0"/>
        <w:ind w:left="0"/>
        <w:jc w:val="both"/>
      </w:pPr>
      <w:r>
        <w:rPr>
          <w:rFonts w:ascii="Times New Roman"/>
          <w:b w:val="false"/>
          <w:i w:val="false"/>
          <w:color w:val="000000"/>
          <w:sz w:val="28"/>
        </w:rPr>
        <w:t>
      1) Краткая характеристика системы фармаконадзора держателя регистрационного удостоверения включает следующие элементы:</w:t>
      </w:r>
    </w:p>
    <w:bookmarkEnd w:id="1525"/>
    <w:bookmarkStart w:name="z2117" w:id="1526"/>
    <w:p>
      <w:pPr>
        <w:spacing w:after="0"/>
        <w:ind w:left="0"/>
        <w:jc w:val="both"/>
      </w:pPr>
      <w:r>
        <w:rPr>
          <w:rFonts w:ascii="Times New Roman"/>
          <w:b w:val="false"/>
          <w:i w:val="false"/>
          <w:color w:val="000000"/>
          <w:sz w:val="28"/>
        </w:rPr>
        <w:t>
      доказательство того, что держатель регистрационного удостоверения имеет в своем распоряжении уполномоченное лицо за глобальный фармаконадзор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_________________________________________________</w:t>
      </w:r>
    </w:p>
    <w:bookmarkEnd w:id="1526"/>
    <w:bookmarkStart w:name="z2118" w:id="1527"/>
    <w:p>
      <w:pPr>
        <w:spacing w:after="0"/>
        <w:ind w:left="0"/>
        <w:jc w:val="both"/>
      </w:pPr>
      <w:r>
        <w:rPr>
          <w:rFonts w:ascii="Times New Roman"/>
          <w:b w:val="false"/>
          <w:i w:val="false"/>
          <w:color w:val="000000"/>
          <w:sz w:val="28"/>
        </w:rPr>
        <w:t>
      ссылка на место (адрес), где хранится мастер-файл системы фармаконадзора контактные данные уполномоченного лица за глобальный фармаконадзор;</w:t>
      </w:r>
    </w:p>
    <w:bookmarkEnd w:id="1527"/>
    <w:bookmarkStart w:name="z2119" w:id="1528"/>
    <w:p>
      <w:pPr>
        <w:spacing w:after="0"/>
        <w:ind w:left="0"/>
        <w:jc w:val="both"/>
      </w:pPr>
      <w:r>
        <w:rPr>
          <w:rFonts w:ascii="Times New Roman"/>
          <w:b w:val="false"/>
          <w:i w:val="false"/>
          <w:color w:val="000000"/>
          <w:sz w:val="28"/>
        </w:rPr>
        <w:t>
      2) уполномоченное (контактное) лицо за фармаконадзор в Республике Казахстан: документ, подтверждающий назначение уполномоченного (контактного) лица за фармаконадзор в Республике Казахстан_______________</w:t>
      </w:r>
    </w:p>
    <w:bookmarkEnd w:id="1528"/>
    <w:bookmarkStart w:name="z2120" w:id="1529"/>
    <w:p>
      <w:pPr>
        <w:spacing w:after="0"/>
        <w:ind w:left="0"/>
        <w:jc w:val="both"/>
      </w:pPr>
      <w:r>
        <w:rPr>
          <w:rFonts w:ascii="Times New Roman"/>
          <w:b w:val="false"/>
          <w:i w:val="false"/>
          <w:color w:val="000000"/>
          <w:sz w:val="28"/>
        </w:rPr>
        <w:t>
      контактные данные уполномоченного (контактного) лица за фармаконадзор в Республике Казахстан;</w:t>
      </w:r>
    </w:p>
    <w:bookmarkEnd w:id="1529"/>
    <w:bookmarkStart w:name="z2121" w:id="1530"/>
    <w:p>
      <w:pPr>
        <w:spacing w:after="0"/>
        <w:ind w:left="0"/>
        <w:jc w:val="both"/>
      </w:pPr>
      <w:r>
        <w:rPr>
          <w:rFonts w:ascii="Times New Roman"/>
          <w:b w:val="false"/>
          <w:i w:val="false"/>
          <w:color w:val="000000"/>
          <w:sz w:val="28"/>
        </w:rPr>
        <w:t>
      3) План управления рисками при медицинском применении лекарственного средства, заявленного на регистрацию (перерегистрацию)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bookmarkEnd w:id="1530"/>
    <w:bookmarkStart w:name="z2122" w:id="1531"/>
    <w:p>
      <w:pPr>
        <w:spacing w:after="0"/>
        <w:ind w:left="0"/>
        <w:jc w:val="both"/>
      </w:pPr>
      <w:r>
        <w:rPr>
          <w:rFonts w:ascii="Times New Roman"/>
          <w:b w:val="false"/>
          <w:i w:val="false"/>
          <w:color w:val="000000"/>
          <w:sz w:val="28"/>
        </w:rPr>
        <w:t>
      Примечание:</w:t>
      </w:r>
    </w:p>
    <w:bookmarkEnd w:id="1531"/>
    <w:bookmarkStart w:name="z2123" w:id="1532"/>
    <w:p>
      <w:pPr>
        <w:spacing w:after="0"/>
        <w:ind w:left="0"/>
        <w:jc w:val="both"/>
      </w:pPr>
      <w:r>
        <w:rPr>
          <w:rFonts w:ascii="Times New Roman"/>
          <w:b w:val="false"/>
          <w:i w:val="false"/>
          <w:color w:val="000000"/>
          <w:sz w:val="28"/>
        </w:rPr>
        <w:t>
      * отмеченные разделы заполняются при перерегистрации</w:t>
      </w:r>
    </w:p>
    <w:bookmarkEnd w:id="1532"/>
    <w:bookmarkStart w:name="z2124" w:id="1533"/>
    <w:p>
      <w:pPr>
        <w:spacing w:after="0"/>
        <w:ind w:left="0"/>
        <w:jc w:val="both"/>
      </w:pPr>
      <w:r>
        <w:rPr>
          <w:rFonts w:ascii="Times New Roman"/>
          <w:b w:val="false"/>
          <w:i w:val="false"/>
          <w:color w:val="000000"/>
          <w:sz w:val="28"/>
        </w:rPr>
        <w:t>
      Заключение:</w:t>
      </w:r>
    </w:p>
    <w:bookmarkEnd w:id="1533"/>
    <w:bookmarkStart w:name="z2125" w:id="1534"/>
    <w:p>
      <w:pPr>
        <w:spacing w:after="0"/>
        <w:ind w:left="0"/>
        <w:jc w:val="both"/>
      </w:pPr>
      <w:r>
        <w:rPr>
          <w:rFonts w:ascii="Times New Roman"/>
          <w:b w:val="false"/>
          <w:i w:val="false"/>
          <w:color w:val="000000"/>
          <w:sz w:val="28"/>
        </w:rPr>
        <w:t>
      положительное отрицательное (с обоснованием)</w:t>
      </w:r>
    </w:p>
    <w:bookmarkEnd w:id="1534"/>
    <w:bookmarkStart w:name="z2126" w:id="1535"/>
    <w:p>
      <w:pPr>
        <w:spacing w:after="0"/>
        <w:ind w:left="0"/>
        <w:jc w:val="both"/>
      </w:pPr>
      <w:r>
        <w:rPr>
          <w:rFonts w:ascii="Times New Roman"/>
          <w:b w:val="false"/>
          <w:i w:val="false"/>
          <w:color w:val="000000"/>
          <w:sz w:val="28"/>
        </w:rPr>
        <w:t>
      Дата поступления документов эксперту</w:t>
      </w:r>
    </w:p>
    <w:bookmarkEnd w:id="1535"/>
    <w:bookmarkStart w:name="z2127" w:id="1536"/>
    <w:p>
      <w:pPr>
        <w:spacing w:after="0"/>
        <w:ind w:left="0"/>
        <w:jc w:val="both"/>
      </w:pPr>
      <w:r>
        <w:rPr>
          <w:rFonts w:ascii="Times New Roman"/>
          <w:b w:val="false"/>
          <w:i w:val="false"/>
          <w:color w:val="000000"/>
          <w:sz w:val="28"/>
        </w:rPr>
        <w:t>
      Дата завершения экспертизы документов</w:t>
      </w:r>
    </w:p>
    <w:bookmarkEnd w:id="1536"/>
    <w:bookmarkStart w:name="z2128" w:id="1537"/>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bookmarkEnd w:id="1537"/>
    <w:bookmarkStart w:name="z2129" w:id="1538"/>
    <w:p>
      <w:pPr>
        <w:spacing w:after="0"/>
        <w:ind w:left="0"/>
        <w:jc w:val="both"/>
      </w:pPr>
      <w:r>
        <w:rPr>
          <w:rFonts w:ascii="Times New Roman"/>
          <w:b w:val="false"/>
          <w:i w:val="false"/>
          <w:color w:val="000000"/>
          <w:sz w:val="28"/>
        </w:rPr>
        <w:t>
      Руководитель структурного подразделения</w:t>
      </w:r>
    </w:p>
    <w:bookmarkEnd w:id="1538"/>
    <w:bookmarkStart w:name="z2130" w:id="1539"/>
    <w:p>
      <w:pPr>
        <w:spacing w:after="0"/>
        <w:ind w:left="0"/>
        <w:jc w:val="both"/>
      </w:pPr>
      <w:r>
        <w:rPr>
          <w:rFonts w:ascii="Times New Roman"/>
          <w:b w:val="false"/>
          <w:i w:val="false"/>
          <w:color w:val="000000"/>
          <w:sz w:val="28"/>
        </w:rPr>
        <w:t>
      _______ ________________________</w:t>
      </w:r>
    </w:p>
    <w:bookmarkEnd w:id="1539"/>
    <w:bookmarkStart w:name="z2131" w:id="1540"/>
    <w:p>
      <w:pPr>
        <w:spacing w:after="0"/>
        <w:ind w:left="0"/>
        <w:jc w:val="both"/>
      </w:pPr>
      <w:r>
        <w:rPr>
          <w:rFonts w:ascii="Times New Roman"/>
          <w:b w:val="false"/>
          <w:i w:val="false"/>
          <w:color w:val="000000"/>
          <w:sz w:val="28"/>
        </w:rPr>
        <w:t>
      подпись Ф.И.О (при его наличии)</w:t>
      </w:r>
    </w:p>
    <w:bookmarkEnd w:id="1540"/>
    <w:bookmarkStart w:name="z2132" w:id="1541"/>
    <w:p>
      <w:pPr>
        <w:spacing w:after="0"/>
        <w:ind w:left="0"/>
        <w:jc w:val="both"/>
      </w:pPr>
      <w:r>
        <w:rPr>
          <w:rFonts w:ascii="Times New Roman"/>
          <w:b w:val="false"/>
          <w:i w:val="false"/>
          <w:color w:val="000000"/>
          <w:sz w:val="28"/>
        </w:rPr>
        <w:t>
      Эксперт ________ __________________________</w:t>
      </w:r>
    </w:p>
    <w:bookmarkEnd w:id="1541"/>
    <w:bookmarkStart w:name="z2133" w:id="1542"/>
    <w:p>
      <w:pPr>
        <w:spacing w:after="0"/>
        <w:ind w:left="0"/>
        <w:jc w:val="both"/>
      </w:pPr>
      <w:r>
        <w:rPr>
          <w:rFonts w:ascii="Times New Roman"/>
          <w:b w:val="false"/>
          <w:i w:val="false"/>
          <w:color w:val="000000"/>
          <w:sz w:val="28"/>
        </w:rPr>
        <w:t>
      подпись Ф.И.О (при его наличии)</w:t>
      </w:r>
    </w:p>
    <w:bookmarkEnd w:id="1542"/>
    <w:bookmarkStart w:name="z2134" w:id="1543"/>
    <w:p>
      <w:pPr>
        <w:spacing w:after="0"/>
        <w:ind w:left="0"/>
        <w:jc w:val="both"/>
      </w:pPr>
      <w:r>
        <w:rPr>
          <w:rFonts w:ascii="Times New Roman"/>
          <w:b w:val="false"/>
          <w:i w:val="false"/>
          <w:color w:val="000000"/>
          <w:sz w:val="28"/>
        </w:rPr>
        <w:t>
      Дата ______________</w:t>
      </w:r>
    </w:p>
    <w:bookmarkEnd w:id="15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37" w:id="1544"/>
    <w:p>
      <w:pPr>
        <w:spacing w:after="0"/>
        <w:ind w:left="0"/>
        <w:jc w:val="left"/>
      </w:pPr>
      <w:r>
        <w:rPr>
          <w:rFonts w:ascii="Times New Roman"/>
          <w:b/>
          <w:i w:val="false"/>
          <w:color w:val="000000"/>
        </w:rPr>
        <w:t xml:space="preserve"> Сводный отчет экспертов по оценке лекарственного препарата при изменениях, вносимых в регистрационное досье</w:t>
      </w:r>
    </w:p>
    <w:bookmarkEnd w:id="15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545"/>
          <w:p>
            <w:pPr>
              <w:spacing w:after="20"/>
              <w:ind w:left="20"/>
              <w:jc w:val="both"/>
            </w:pPr>
            <w:r>
              <w:rPr>
                <w:rFonts w:ascii="Times New Roman"/>
                <w:b w:val="false"/>
                <w:i w:val="false"/>
                <w:color w:val="000000"/>
                <w:sz w:val="20"/>
              </w:rPr>
              <w:t>
 </w:t>
            </w:r>
          </w:p>
          <w:bookmarkEnd w:id="1545"/>
          <w:p>
            <w:pPr>
              <w:spacing w:after="20"/>
              <w:ind w:left="20"/>
              <w:jc w:val="both"/>
            </w:pPr>
            <w:r>
              <w:rPr>
                <w:rFonts w:ascii="Times New Roman"/>
                <w:b w:val="false"/>
                <w:i w:val="false"/>
                <w:color w:val="000000"/>
                <w:sz w:val="20"/>
              </w:rPr>
              <w:t xml:space="preserve">
 Оригинальный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Воспроизведенный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Иммунобиологический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Биоподобный лекарственный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Комбинированный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Лекарственный препарат с хорошо изученным медицинским применением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Радиофармацевтический лекарственный препарат или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Растительный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Активная фармацевтическая субстанция, произведенная не в условиях GMP </w:t>
            </w:r>
          </w:p>
          <w:p>
            <w:pPr>
              <w:spacing w:after="20"/>
              <w:ind w:left="20"/>
              <w:jc w:val="both"/>
            </w:pPr>
            <w:r>
              <w:rPr>
                <w:rFonts w:ascii="Times New Roman"/>
                <w:b w:val="false"/>
                <w:i w:val="false"/>
                <w:color w:val="000000"/>
                <w:sz w:val="20"/>
              </w:rPr>
              <w:t>
 Лекарственное природное сырье (не фармакопейное)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воспроизведенного лекарственного препарат или биосимиляра указать название оригинального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1" w:id="1546"/>
          <w:p>
            <w:pPr>
              <w:spacing w:after="20"/>
              <w:ind w:left="20"/>
              <w:jc w:val="both"/>
            </w:pPr>
            <w:r>
              <w:rPr>
                <w:rFonts w:ascii="Times New Roman"/>
                <w:b w:val="false"/>
                <w:i w:val="false"/>
                <w:color w:val="000000"/>
                <w:sz w:val="20"/>
              </w:rPr>
              <w:t>
 </w:t>
            </w:r>
          </w:p>
          <w:bookmarkEnd w:id="1546"/>
          <w:p>
            <w:pPr>
              <w:spacing w:after="20"/>
              <w:ind w:left="20"/>
              <w:jc w:val="both"/>
            </w:pPr>
            <w:r>
              <w:rPr>
                <w:rFonts w:ascii="Times New Roman"/>
                <w:b w:val="false"/>
                <w:i w:val="false"/>
                <w:color w:val="000000"/>
                <w:sz w:val="20"/>
              </w:rPr>
              <w:t xml:space="preserve">
 по рецепту </w:t>
            </w:r>
          </w:p>
          <w:p>
            <w:pPr>
              <w:spacing w:after="20"/>
              <w:ind w:left="20"/>
              <w:jc w:val="both"/>
            </w:pPr>
            <w:r>
              <w:rPr>
                <w:rFonts w:ascii="Times New Roman"/>
                <w:b w:val="false"/>
                <w:i w:val="false"/>
                <w:color w:val="000000"/>
                <w:sz w:val="20"/>
              </w:rPr>
              <w:t xml:space="preserve">
 без рецепта </w:t>
            </w:r>
          </w:p>
        </w:tc>
      </w:tr>
    </w:tbl>
    <w:bookmarkStart w:name="z2152" w:id="1547"/>
    <w:p>
      <w:pPr>
        <w:spacing w:after="0"/>
        <w:ind w:left="0"/>
        <w:jc w:val="both"/>
      </w:pPr>
      <w:r>
        <w:rPr>
          <w:rFonts w:ascii="Times New Roman"/>
          <w:b w:val="false"/>
          <w:i w:val="false"/>
          <w:color w:val="000000"/>
          <w:sz w:val="28"/>
        </w:rPr>
        <w:t>
      2. Упаковка</w:t>
      </w:r>
    </w:p>
    <w:bookmarkEnd w:id="15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3" w:id="1548"/>
    <w:p>
      <w:pPr>
        <w:spacing w:after="0"/>
        <w:ind w:left="0"/>
        <w:jc w:val="both"/>
      </w:pPr>
      <w:r>
        <w:rPr>
          <w:rFonts w:ascii="Times New Roman"/>
          <w:b w:val="false"/>
          <w:i w:val="false"/>
          <w:color w:val="000000"/>
          <w:sz w:val="28"/>
        </w:rPr>
        <w:t>
      3. Данные о производителе</w:t>
      </w:r>
    </w:p>
    <w:bookmarkEnd w:id="15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4" w:id="1549"/>
    <w:p>
      <w:pPr>
        <w:spacing w:after="0"/>
        <w:ind w:left="0"/>
        <w:jc w:val="both"/>
      </w:pPr>
      <w:r>
        <w:rPr>
          <w:rFonts w:ascii="Times New Roman"/>
          <w:b w:val="false"/>
          <w:i w:val="false"/>
          <w:color w:val="000000"/>
          <w:sz w:val="28"/>
        </w:rPr>
        <w:t>
      4. Регистрация в стране-производителе и других странах</w:t>
      </w:r>
    </w:p>
    <w:bookmarkEnd w:id="1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5" w:id="1550"/>
    <w:p>
      <w:pPr>
        <w:spacing w:after="0"/>
        <w:ind w:left="0"/>
        <w:jc w:val="both"/>
      </w:pPr>
      <w:r>
        <w:rPr>
          <w:rFonts w:ascii="Times New Roman"/>
          <w:b w:val="false"/>
          <w:i w:val="false"/>
          <w:color w:val="000000"/>
          <w:sz w:val="28"/>
        </w:rP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15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6" w:id="1551"/>
    <w:p>
      <w:pPr>
        <w:spacing w:after="0"/>
        <w:ind w:left="0"/>
        <w:jc w:val="both"/>
      </w:pPr>
      <w:r>
        <w:rPr>
          <w:rFonts w:ascii="Times New Roman"/>
          <w:b w:val="false"/>
          <w:i w:val="false"/>
          <w:color w:val="000000"/>
          <w:sz w:val="28"/>
        </w:rPr>
        <w:t>
      2) Для лекарственного растительного сырья</w:t>
      </w:r>
    </w:p>
    <w:bookmarkEnd w:id="15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7" w:id="1552"/>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1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8" w:id="1553"/>
    <w:p>
      <w:pPr>
        <w:spacing w:after="0"/>
        <w:ind w:left="0"/>
        <w:jc w:val="both"/>
      </w:pPr>
      <w:r>
        <w:rPr>
          <w:rFonts w:ascii="Times New Roman"/>
          <w:b w:val="false"/>
          <w:i w:val="false"/>
          <w:color w:val="000000"/>
          <w:sz w:val="28"/>
        </w:rP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1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59" w:id="1554"/>
    <w:p>
      <w:pPr>
        <w:spacing w:after="0"/>
        <w:ind w:left="0"/>
        <w:jc w:val="both"/>
      </w:pPr>
      <w:r>
        <w:rPr>
          <w:rFonts w:ascii="Times New Roman"/>
          <w:b w:val="false"/>
          <w:i w:val="false"/>
          <w:color w:val="000000"/>
          <w:sz w:val="28"/>
        </w:rPr>
        <w:t>
      2) Для лекарственного растительного сырья</w:t>
      </w:r>
    </w:p>
    <w:bookmarkEnd w:id="1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0" w:id="1555"/>
    <w:p>
      <w:pPr>
        <w:spacing w:after="0"/>
        <w:ind w:left="0"/>
        <w:jc w:val="both"/>
      </w:pPr>
      <w:r>
        <w:rPr>
          <w:rFonts w:ascii="Times New Roman"/>
          <w:b w:val="false"/>
          <w:i w:val="false"/>
          <w:color w:val="000000"/>
          <w:sz w:val="28"/>
        </w:rPr>
        <w:t>
      8. Производители активных субстанций, входящих в состав лекарственного средства</w:t>
      </w:r>
    </w:p>
    <w:bookmarkEnd w:id="15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1" w:id="1556"/>
    <w:p>
      <w:pPr>
        <w:spacing w:after="0"/>
        <w:ind w:left="0"/>
        <w:jc w:val="both"/>
      </w:pPr>
      <w:r>
        <w:rPr>
          <w:rFonts w:ascii="Times New Roman"/>
          <w:b w:val="false"/>
          <w:i w:val="false"/>
          <w:color w:val="000000"/>
          <w:sz w:val="28"/>
        </w:rPr>
        <w:t>
      9. Тип изменений</w:t>
      </w:r>
    </w:p>
    <w:bookmarkEnd w:id="15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изменений в соответствии с приложением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bl>
    <w:bookmarkStart w:name="z2162" w:id="1557"/>
    <w:p>
      <w:pPr>
        <w:spacing w:after="0"/>
        <w:ind w:left="0"/>
        <w:jc w:val="both"/>
      </w:pPr>
      <w:r>
        <w:rPr>
          <w:rFonts w:ascii="Times New Roman"/>
          <w:b w:val="false"/>
          <w:i w:val="false"/>
          <w:color w:val="000000"/>
          <w:sz w:val="28"/>
        </w:rPr>
        <w:t>
      10. Оценка регистрационного досье по аспектам качества, безопасности и эффективности</w:t>
      </w:r>
    </w:p>
    <w:bookmarkEnd w:id="1557"/>
    <w:bookmarkStart w:name="z2163" w:id="1558"/>
    <w:p>
      <w:pPr>
        <w:spacing w:after="0"/>
        <w:ind w:left="0"/>
        <w:jc w:val="both"/>
      </w:pPr>
      <w:r>
        <w:rPr>
          <w:rFonts w:ascii="Times New Roman"/>
          <w:b w:val="false"/>
          <w:i w:val="false"/>
          <w:color w:val="000000"/>
          <w:sz w:val="28"/>
        </w:rPr>
        <w:t>
      _________________________________________________________________________________</w:t>
      </w:r>
    </w:p>
    <w:bookmarkEnd w:id="1558"/>
    <w:bookmarkStart w:name="z2164" w:id="1559"/>
    <w:p>
      <w:pPr>
        <w:spacing w:after="0"/>
        <w:ind w:left="0"/>
        <w:jc w:val="both"/>
      </w:pPr>
      <w:r>
        <w:rPr>
          <w:rFonts w:ascii="Times New Roman"/>
          <w:b w:val="false"/>
          <w:i w:val="false"/>
          <w:color w:val="000000"/>
          <w:sz w:val="28"/>
        </w:rPr>
        <w:t>
      Рекомендации:</w:t>
      </w:r>
    </w:p>
    <w:bookmarkEnd w:id="1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 (указать тип) не оказывают влияния на качество, безопасность и эффективность лекарственных средств. Заявленное изменение рекомендуется к регистрации. Соблюдены условия для внесения изменений по заявленному типу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рекомендуется к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65" w:id="1560"/>
    <w:p>
      <w:pPr>
        <w:spacing w:after="0"/>
        <w:ind w:left="0"/>
        <w:jc w:val="both"/>
      </w:pPr>
      <w:r>
        <w:rPr>
          <w:rFonts w:ascii="Times New Roman"/>
          <w:b w:val="false"/>
          <w:i w:val="false"/>
          <w:color w:val="000000"/>
          <w:sz w:val="28"/>
        </w:rPr>
        <w:t>
      Дата поступления документов эксперту _______________________</w:t>
      </w:r>
    </w:p>
    <w:bookmarkEnd w:id="1560"/>
    <w:bookmarkStart w:name="z2166" w:id="1561"/>
    <w:p>
      <w:pPr>
        <w:spacing w:after="0"/>
        <w:ind w:left="0"/>
        <w:jc w:val="both"/>
      </w:pPr>
      <w:r>
        <w:rPr>
          <w:rFonts w:ascii="Times New Roman"/>
          <w:b w:val="false"/>
          <w:i w:val="false"/>
          <w:color w:val="000000"/>
          <w:sz w:val="28"/>
        </w:rPr>
        <w:t>
      Дата завершения экспертизы документов ______________________</w:t>
      </w:r>
    </w:p>
    <w:bookmarkEnd w:id="1561"/>
    <w:bookmarkStart w:name="z2167" w:id="1562"/>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w:t>
      </w:r>
    </w:p>
    <w:bookmarkEnd w:id="1562"/>
    <w:bookmarkStart w:name="z2168" w:id="1563"/>
    <w:p>
      <w:pPr>
        <w:spacing w:after="0"/>
        <w:ind w:left="0"/>
        <w:jc w:val="both"/>
      </w:pPr>
      <w:r>
        <w:rPr>
          <w:rFonts w:ascii="Times New Roman"/>
          <w:b w:val="false"/>
          <w:i w:val="false"/>
          <w:color w:val="000000"/>
          <w:sz w:val="28"/>
        </w:rPr>
        <w:t>
      современным требованиям, что подтверждаю личной подписью.</w:t>
      </w:r>
    </w:p>
    <w:bookmarkEnd w:id="1563"/>
    <w:bookmarkStart w:name="z2169" w:id="1564"/>
    <w:p>
      <w:pPr>
        <w:spacing w:after="0"/>
        <w:ind w:left="0"/>
        <w:jc w:val="both"/>
      </w:pPr>
      <w:r>
        <w:rPr>
          <w:rFonts w:ascii="Times New Roman"/>
          <w:b w:val="false"/>
          <w:i w:val="false"/>
          <w:color w:val="000000"/>
          <w:sz w:val="28"/>
        </w:rPr>
        <w:t>
      Руководитель структурного подразделения</w:t>
      </w:r>
    </w:p>
    <w:bookmarkEnd w:id="1564"/>
    <w:bookmarkStart w:name="z2170" w:id="1565"/>
    <w:p>
      <w:pPr>
        <w:spacing w:after="0"/>
        <w:ind w:left="0"/>
        <w:jc w:val="both"/>
      </w:pPr>
      <w:r>
        <w:rPr>
          <w:rFonts w:ascii="Times New Roman"/>
          <w:b w:val="false"/>
          <w:i w:val="false"/>
          <w:color w:val="000000"/>
          <w:sz w:val="28"/>
        </w:rPr>
        <w:t>
      ____________ __________________________________</w:t>
      </w:r>
    </w:p>
    <w:bookmarkEnd w:id="1565"/>
    <w:bookmarkStart w:name="z2171" w:id="1566"/>
    <w:p>
      <w:pPr>
        <w:spacing w:after="0"/>
        <w:ind w:left="0"/>
        <w:jc w:val="both"/>
      </w:pPr>
      <w:r>
        <w:rPr>
          <w:rFonts w:ascii="Times New Roman"/>
          <w:b w:val="false"/>
          <w:i w:val="false"/>
          <w:color w:val="000000"/>
          <w:sz w:val="28"/>
        </w:rPr>
        <w:t>
      подпись Ф.И.О (при его наличии)</w:t>
      </w:r>
    </w:p>
    <w:bookmarkEnd w:id="1566"/>
    <w:bookmarkStart w:name="z2172" w:id="1567"/>
    <w:p>
      <w:pPr>
        <w:spacing w:after="0"/>
        <w:ind w:left="0"/>
        <w:jc w:val="both"/>
      </w:pPr>
      <w:r>
        <w:rPr>
          <w:rFonts w:ascii="Times New Roman"/>
          <w:b w:val="false"/>
          <w:i w:val="false"/>
          <w:color w:val="000000"/>
          <w:sz w:val="28"/>
        </w:rPr>
        <w:t>
      Эксперт ___________ ____________________________</w:t>
      </w:r>
    </w:p>
    <w:bookmarkEnd w:id="1567"/>
    <w:bookmarkStart w:name="z2173" w:id="1568"/>
    <w:p>
      <w:pPr>
        <w:spacing w:after="0"/>
        <w:ind w:left="0"/>
        <w:jc w:val="both"/>
      </w:pPr>
      <w:r>
        <w:rPr>
          <w:rFonts w:ascii="Times New Roman"/>
          <w:b w:val="false"/>
          <w:i w:val="false"/>
          <w:color w:val="000000"/>
          <w:sz w:val="28"/>
        </w:rPr>
        <w:t>
      подпись Ф.И.О (при его наличии)</w:t>
      </w:r>
    </w:p>
    <w:bookmarkEnd w:id="1568"/>
    <w:bookmarkStart w:name="z2174" w:id="1569"/>
    <w:p>
      <w:pPr>
        <w:spacing w:after="0"/>
        <w:ind w:left="0"/>
        <w:jc w:val="both"/>
      </w:pPr>
      <w:r>
        <w:rPr>
          <w:rFonts w:ascii="Times New Roman"/>
          <w:b w:val="false"/>
          <w:i w:val="false"/>
          <w:color w:val="000000"/>
          <w:sz w:val="28"/>
        </w:rPr>
        <w:t>
      Дата ______________</w:t>
      </w:r>
    </w:p>
    <w:bookmarkEnd w:id="15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176" w:id="1570"/>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15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Азокрасители:1) Е 102 Тартразин2) Е 110 Желтый закат (FCF)3) Е 122 Азорубин, Кармоизин4) Е 124 Понсо 4R (пунцовый 4R), Кошениль красная А5) Е 151 Бриллиантовый черный BN, черный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Желтый хинолиновый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Желтый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Коршениль, карминовая кислота, кармины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Красный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Синий патентованный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Синий блестящий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Коричневый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Свекольный красный,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Красители:1) Е121 Цитрусовый красный 2 (Citrus Red 2)2) Е123 Амарант (Amaranth)3) Е154 Коричневый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запрещены к применению в лекарственных препаратах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ириты;избегать контакта с мягкими контактными линзами;удалить контактные линзы перед применением и выждать не менее 15 минут после закапывания препарата;не применяется у детей до 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и бензоаты:1) Е210 кислота бензойная2) Е211 натрия бензоат3) Е212 калия 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менее 90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недоношенным, новорожденным и детям до 3 лет;побочное действие - анафилактоидные реакции;количество бензилового спирта в препарате (мг/мл)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токсических и аллергических реакций у детей до 3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дозе 90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недоношенным, новорожденным и детям до 3 лет;при применении бензилового спирта в дозах 90 мг/кг/сут и выше повышается риск фатальных токсических реакций</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полиэтоксилированное;масло касторовое полиэтоксилированное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цетостеари-ловый;спирт цетиловый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Противопоказано:для лиц страдающих алкоголизмом, эпилепсией, детям, беременным и кормящим женщинам, больным с заболеваниями печени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установливается переносимость фруктозы; противопоказано больным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фруктозы в г в разовой дозе препарата;не назначать пациентам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галактозы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и фруктозы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дефицитом фермента Lapp (ЛАПП)-лактазы,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лактозы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Мальтит;Е 953 Изомальтитол;Мальтит жидкий (сироп гидрогенизированной глюкозы)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ртути:1) тиомерсал2) фенил-ртути нитрат3) фенил-ртути ацетат4) фенил-ртути борат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эфиры:1) этилпара-гидроксибензоат (Е 214)2) пропил-парагид- роксибензоат (Е 216)3) натрия пропилпарагидроксибензоат (Е 217)4) метил-парагидроксибензоат (Е 218)5) натрия метилпарагидроксибензоат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офтольмалогические лекарствен-ные формы;местное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и его эфиры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Раздражение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мг/кг - для взрослых 200 мг/кг - для детей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Эффекты, подобные действию алкоголя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действие;указывается калорийность сорбитола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соевое,Масло соевое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метабисульфиты:1) серы диоксид Е 2202) натрия сульфит Е 2213) натрия бисульфит Е 2224) натрия метабисульфит Е 2235) калия метабисульфит Е 2246) калия бисульфит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Пероральное;парентеральное;ингаляционное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действие;указывается калорийность ксилитола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Скачать</w:t>
            </w:r>
          </w:p>
        </w:tc>
      </w:tr>
    </w:tbl>
    <w:bookmarkStart w:name="z2177" w:id="1571"/>
    <w:p>
      <w:pPr>
        <w:spacing w:after="0"/>
        <w:ind w:left="0"/>
        <w:jc w:val="both"/>
      </w:pPr>
      <w:r>
        <w:rPr>
          <w:rFonts w:ascii="Times New Roman"/>
          <w:b w:val="false"/>
          <w:i w:val="false"/>
          <w:color w:val="000000"/>
          <w:sz w:val="28"/>
        </w:rPr>
        <w:t>
      Используемые сокращения: мг – миллиграмм; кг – килограмм; мкг – микрограмм; г – грамм; ккал – килокалорий; ммоль – милимоль; л – литр.</w:t>
      </w:r>
    </w:p>
    <w:bookmarkEnd w:id="1571"/>
    <w:bookmarkStart w:name="z2178" w:id="1572"/>
    <w:p>
      <w:pPr>
        <w:spacing w:after="0"/>
        <w:ind w:left="0"/>
        <w:jc w:val="both"/>
      </w:pPr>
      <w:r>
        <w:rPr>
          <w:rFonts w:ascii="Times New Roman"/>
          <w:b w:val="false"/>
          <w:i w:val="false"/>
          <w:color w:val="000000"/>
          <w:sz w:val="28"/>
        </w:rPr>
        <w:t>
      Примечание:</w:t>
      </w:r>
    </w:p>
    <w:bookmarkEnd w:id="1572"/>
    <w:bookmarkStart w:name="z2179" w:id="1573"/>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bookmarkEnd w:id="1573"/>
    <w:bookmarkStart w:name="z2180" w:id="1574"/>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bookmarkEnd w:id="15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182" w:id="1575"/>
    <w:p>
      <w:pPr>
        <w:spacing w:after="0"/>
        <w:ind w:left="0"/>
        <w:jc w:val="both"/>
      </w:pPr>
      <w:r>
        <w:rPr>
          <w:rFonts w:ascii="Times New Roman"/>
          <w:b w:val="false"/>
          <w:i w:val="false"/>
          <w:color w:val="000000"/>
          <w:sz w:val="28"/>
        </w:rPr>
        <w:t>
      форма</w:t>
      </w:r>
    </w:p>
    <w:bookmarkEnd w:id="1575"/>
    <w:bookmarkStart w:name="z2183" w:id="1576"/>
    <w:p>
      <w:pPr>
        <w:spacing w:after="0"/>
        <w:ind w:left="0"/>
        <w:jc w:val="both"/>
      </w:pPr>
      <w:r>
        <w:rPr>
          <w:rFonts w:ascii="Times New Roman"/>
          <w:b w:val="false"/>
          <w:i w:val="false"/>
          <w:color w:val="000000"/>
          <w:sz w:val="28"/>
        </w:rPr>
        <w:t>
      Министерство здравоохранения Республики Казахстан</w:t>
      </w:r>
    </w:p>
    <w:bookmarkEnd w:id="1576"/>
    <w:bookmarkStart w:name="z2184" w:id="1577"/>
    <w:p>
      <w:pPr>
        <w:spacing w:after="0"/>
        <w:ind w:left="0"/>
        <w:jc w:val="both"/>
      </w:pPr>
      <w:r>
        <w:rPr>
          <w:rFonts w:ascii="Times New Roman"/>
          <w:b w:val="false"/>
          <w:i w:val="false"/>
          <w:color w:val="000000"/>
          <w:sz w:val="28"/>
        </w:rPr>
        <w:t>
      __________________________________________________________________________</w:t>
      </w:r>
    </w:p>
    <w:bookmarkEnd w:id="1577"/>
    <w:bookmarkStart w:name="z2185" w:id="1578"/>
    <w:p>
      <w:pPr>
        <w:spacing w:after="0"/>
        <w:ind w:left="0"/>
        <w:jc w:val="both"/>
      </w:pPr>
      <w:r>
        <w:rPr>
          <w:rFonts w:ascii="Times New Roman"/>
          <w:b w:val="false"/>
          <w:i w:val="false"/>
          <w:color w:val="000000"/>
          <w:sz w:val="28"/>
        </w:rPr>
        <w:t>
      Наименование государственной экспертной организации</w:t>
      </w:r>
    </w:p>
    <w:bookmarkEnd w:id="1578"/>
    <w:bookmarkStart w:name="z2186" w:id="1579"/>
    <w:p>
      <w:pPr>
        <w:spacing w:after="0"/>
        <w:ind w:left="0"/>
        <w:jc w:val="both"/>
      </w:pPr>
      <w:r>
        <w:rPr>
          <w:rFonts w:ascii="Times New Roman"/>
          <w:b w:val="false"/>
          <w:i w:val="false"/>
          <w:color w:val="000000"/>
          <w:sz w:val="28"/>
        </w:rPr>
        <w:t>
      __________________________________________________________________________</w:t>
      </w:r>
    </w:p>
    <w:bookmarkEnd w:id="1579"/>
    <w:bookmarkStart w:name="z2187" w:id="1580"/>
    <w:p>
      <w:pPr>
        <w:spacing w:after="0"/>
        <w:ind w:left="0"/>
        <w:jc w:val="both"/>
      </w:pPr>
      <w:r>
        <w:rPr>
          <w:rFonts w:ascii="Times New Roman"/>
          <w:b w:val="false"/>
          <w:i w:val="false"/>
          <w:color w:val="000000"/>
          <w:sz w:val="28"/>
        </w:rPr>
        <w:t>
      Аттестат аккредитации испытательной лаборатории (№, срок действия)</w:t>
      </w:r>
    </w:p>
    <w:bookmarkEnd w:id="1580"/>
    <w:bookmarkStart w:name="z2188" w:id="1581"/>
    <w:p>
      <w:pPr>
        <w:spacing w:after="0"/>
        <w:ind w:left="0"/>
        <w:jc w:val="both"/>
      </w:pPr>
      <w:r>
        <w:rPr>
          <w:rFonts w:ascii="Times New Roman"/>
          <w:b w:val="false"/>
          <w:i w:val="false"/>
          <w:color w:val="000000"/>
          <w:sz w:val="28"/>
        </w:rPr>
        <w:t>
      __________________________________________________________________________</w:t>
      </w:r>
    </w:p>
    <w:bookmarkEnd w:id="1581"/>
    <w:bookmarkStart w:name="z2189" w:id="1582"/>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bookmarkEnd w:id="1582"/>
    <w:bookmarkStart w:name="z2190" w:id="1583"/>
    <w:p>
      <w:pPr>
        <w:spacing w:after="0"/>
        <w:ind w:left="0"/>
        <w:jc w:val="both"/>
      </w:pPr>
      <w:r>
        <w:rPr>
          <w:rFonts w:ascii="Times New Roman"/>
          <w:b w:val="false"/>
          <w:i w:val="false"/>
          <w:color w:val="000000"/>
          <w:sz w:val="28"/>
        </w:rPr>
        <w:t>
      Протокол испытаний № ________ от "____" ____________ года</w:t>
      </w:r>
    </w:p>
    <w:bookmarkEnd w:id="1583"/>
    <w:bookmarkStart w:name="z2191" w:id="1584"/>
    <w:p>
      <w:pPr>
        <w:spacing w:after="0"/>
        <w:ind w:left="0"/>
        <w:jc w:val="both"/>
      </w:pPr>
      <w:r>
        <w:rPr>
          <w:rFonts w:ascii="Times New Roman"/>
          <w:b w:val="false"/>
          <w:i w:val="false"/>
          <w:color w:val="000000"/>
          <w:sz w:val="28"/>
        </w:rPr>
        <w:t>
      Страница ____ (Количество листов __)</w:t>
      </w:r>
    </w:p>
    <w:bookmarkEnd w:id="1584"/>
    <w:bookmarkStart w:name="z2192" w:id="1585"/>
    <w:p>
      <w:pPr>
        <w:spacing w:after="0"/>
        <w:ind w:left="0"/>
        <w:jc w:val="both"/>
      </w:pPr>
      <w:r>
        <w:rPr>
          <w:rFonts w:ascii="Times New Roman"/>
          <w:b w:val="false"/>
          <w:i w:val="false"/>
          <w:color w:val="000000"/>
          <w:sz w:val="28"/>
        </w:rPr>
        <w:t>
      Заявитель (наименование, адрес):</w:t>
      </w:r>
    </w:p>
    <w:bookmarkEnd w:id="1585"/>
    <w:bookmarkStart w:name="z2193" w:id="1586"/>
    <w:p>
      <w:pPr>
        <w:spacing w:after="0"/>
        <w:ind w:left="0"/>
        <w:jc w:val="both"/>
      </w:pPr>
      <w:r>
        <w:rPr>
          <w:rFonts w:ascii="Times New Roman"/>
          <w:b w:val="false"/>
          <w:i w:val="false"/>
          <w:color w:val="000000"/>
          <w:sz w:val="28"/>
        </w:rPr>
        <w:t>
      __________________________________________________________________________</w:t>
      </w:r>
    </w:p>
    <w:bookmarkEnd w:id="1586"/>
    <w:bookmarkStart w:name="z2194" w:id="1587"/>
    <w:p>
      <w:pPr>
        <w:spacing w:after="0"/>
        <w:ind w:left="0"/>
        <w:jc w:val="both"/>
      </w:pPr>
      <w:r>
        <w:rPr>
          <w:rFonts w:ascii="Times New Roman"/>
          <w:b w:val="false"/>
          <w:i w:val="false"/>
          <w:color w:val="000000"/>
          <w:sz w:val="28"/>
        </w:rPr>
        <w:t>
      Наименование продукции: ___________________________________________________</w:t>
      </w:r>
    </w:p>
    <w:bookmarkEnd w:id="1587"/>
    <w:bookmarkStart w:name="z2195" w:id="1588"/>
    <w:p>
      <w:pPr>
        <w:spacing w:after="0"/>
        <w:ind w:left="0"/>
        <w:jc w:val="both"/>
      </w:pPr>
      <w:r>
        <w:rPr>
          <w:rFonts w:ascii="Times New Roman"/>
          <w:b w:val="false"/>
          <w:i w:val="false"/>
          <w:color w:val="000000"/>
          <w:sz w:val="28"/>
        </w:rPr>
        <w:t>
      Вид испытаний: ____________________________________________________________</w:t>
      </w:r>
    </w:p>
    <w:bookmarkEnd w:id="1588"/>
    <w:bookmarkStart w:name="z2196" w:id="1589"/>
    <w:p>
      <w:pPr>
        <w:spacing w:after="0"/>
        <w:ind w:left="0"/>
        <w:jc w:val="both"/>
      </w:pPr>
      <w:r>
        <w:rPr>
          <w:rFonts w:ascii="Times New Roman"/>
          <w:b w:val="false"/>
          <w:i w:val="false"/>
          <w:color w:val="000000"/>
          <w:sz w:val="28"/>
        </w:rPr>
        <w:t>
      Основание: ________________________________________________________________</w:t>
      </w:r>
    </w:p>
    <w:bookmarkEnd w:id="1589"/>
    <w:bookmarkStart w:name="z2197" w:id="1590"/>
    <w:p>
      <w:pPr>
        <w:spacing w:after="0"/>
        <w:ind w:left="0"/>
        <w:jc w:val="both"/>
      </w:pPr>
      <w:r>
        <w:rPr>
          <w:rFonts w:ascii="Times New Roman"/>
          <w:b w:val="false"/>
          <w:i w:val="false"/>
          <w:color w:val="000000"/>
          <w:sz w:val="28"/>
        </w:rPr>
        <w:t>
      Фирма изготовитель (производитель), страна:</w:t>
      </w:r>
    </w:p>
    <w:bookmarkEnd w:id="1590"/>
    <w:bookmarkStart w:name="z2198" w:id="1591"/>
    <w:p>
      <w:pPr>
        <w:spacing w:after="0"/>
        <w:ind w:left="0"/>
        <w:jc w:val="both"/>
      </w:pPr>
      <w:r>
        <w:rPr>
          <w:rFonts w:ascii="Times New Roman"/>
          <w:b w:val="false"/>
          <w:i w:val="false"/>
          <w:color w:val="000000"/>
          <w:sz w:val="28"/>
        </w:rPr>
        <w:t>
      __________________________________________________________________________</w:t>
      </w:r>
    </w:p>
    <w:bookmarkEnd w:id="1591"/>
    <w:bookmarkStart w:name="z2199" w:id="1592"/>
    <w:p>
      <w:pPr>
        <w:spacing w:after="0"/>
        <w:ind w:left="0"/>
        <w:jc w:val="both"/>
      </w:pPr>
      <w:r>
        <w:rPr>
          <w:rFonts w:ascii="Times New Roman"/>
          <w:b w:val="false"/>
          <w:i w:val="false"/>
          <w:color w:val="000000"/>
          <w:sz w:val="28"/>
        </w:rPr>
        <w:t>
      Серия, партия: _________ Дата производства: _________</w:t>
      </w:r>
    </w:p>
    <w:bookmarkEnd w:id="1592"/>
    <w:bookmarkStart w:name="z2200" w:id="1593"/>
    <w:p>
      <w:pPr>
        <w:spacing w:after="0"/>
        <w:ind w:left="0"/>
        <w:jc w:val="both"/>
      </w:pPr>
      <w:r>
        <w:rPr>
          <w:rFonts w:ascii="Times New Roman"/>
          <w:b w:val="false"/>
          <w:i w:val="false"/>
          <w:color w:val="000000"/>
          <w:sz w:val="28"/>
        </w:rPr>
        <w:t>
      Срок годности:</w:t>
      </w:r>
    </w:p>
    <w:bookmarkEnd w:id="1593"/>
    <w:bookmarkStart w:name="z2201" w:id="1594"/>
    <w:p>
      <w:pPr>
        <w:spacing w:after="0"/>
        <w:ind w:left="0"/>
        <w:jc w:val="both"/>
      </w:pPr>
      <w:r>
        <w:rPr>
          <w:rFonts w:ascii="Times New Roman"/>
          <w:b w:val="false"/>
          <w:i w:val="false"/>
          <w:color w:val="000000"/>
          <w:sz w:val="28"/>
        </w:rPr>
        <w:t>
      ____________________________________________________________</w:t>
      </w:r>
    </w:p>
    <w:bookmarkEnd w:id="1594"/>
    <w:bookmarkStart w:name="z2202" w:id="1595"/>
    <w:p>
      <w:pPr>
        <w:spacing w:after="0"/>
        <w:ind w:left="0"/>
        <w:jc w:val="both"/>
      </w:pPr>
      <w:r>
        <w:rPr>
          <w:rFonts w:ascii="Times New Roman"/>
          <w:b w:val="false"/>
          <w:i w:val="false"/>
          <w:color w:val="000000"/>
          <w:sz w:val="28"/>
        </w:rPr>
        <w:t>
      Дата начала и дата окончания испытаний:</w:t>
      </w:r>
    </w:p>
    <w:bookmarkEnd w:id="1595"/>
    <w:bookmarkStart w:name="z2203" w:id="1596"/>
    <w:p>
      <w:pPr>
        <w:spacing w:after="0"/>
        <w:ind w:left="0"/>
        <w:jc w:val="both"/>
      </w:pPr>
      <w:r>
        <w:rPr>
          <w:rFonts w:ascii="Times New Roman"/>
          <w:b w:val="false"/>
          <w:i w:val="false"/>
          <w:color w:val="000000"/>
          <w:sz w:val="28"/>
        </w:rPr>
        <w:t>
      _____________________________________</w:t>
      </w:r>
    </w:p>
    <w:bookmarkEnd w:id="1596"/>
    <w:bookmarkStart w:name="z2204" w:id="1597"/>
    <w:p>
      <w:pPr>
        <w:spacing w:after="0"/>
        <w:ind w:left="0"/>
        <w:jc w:val="both"/>
      </w:pPr>
      <w:r>
        <w:rPr>
          <w:rFonts w:ascii="Times New Roman"/>
          <w:b w:val="false"/>
          <w:i w:val="false"/>
          <w:color w:val="000000"/>
          <w:sz w:val="28"/>
        </w:rPr>
        <w:t>
      Количество образцов:</w:t>
      </w:r>
    </w:p>
    <w:bookmarkEnd w:id="1597"/>
    <w:bookmarkStart w:name="z2205" w:id="1598"/>
    <w:p>
      <w:pPr>
        <w:spacing w:after="0"/>
        <w:ind w:left="0"/>
        <w:jc w:val="both"/>
      </w:pPr>
      <w:r>
        <w:rPr>
          <w:rFonts w:ascii="Times New Roman"/>
          <w:b w:val="false"/>
          <w:i w:val="false"/>
          <w:color w:val="000000"/>
          <w:sz w:val="28"/>
        </w:rPr>
        <w:t>
      ______________________________________________________</w:t>
      </w:r>
    </w:p>
    <w:bookmarkEnd w:id="1598"/>
    <w:bookmarkStart w:name="z2206" w:id="1599"/>
    <w:p>
      <w:pPr>
        <w:spacing w:after="0"/>
        <w:ind w:left="0"/>
        <w:jc w:val="both"/>
      </w:pPr>
      <w:r>
        <w:rPr>
          <w:rFonts w:ascii="Times New Roman"/>
          <w:b w:val="false"/>
          <w:i w:val="false"/>
          <w:color w:val="000000"/>
          <w:sz w:val="28"/>
        </w:rPr>
        <w:t>
      Обозначение нормативного документа по качеству на продукцию:</w:t>
      </w:r>
    </w:p>
    <w:bookmarkEnd w:id="1599"/>
    <w:bookmarkStart w:name="z2207" w:id="1600"/>
    <w:p>
      <w:pPr>
        <w:spacing w:after="0"/>
        <w:ind w:left="0"/>
        <w:jc w:val="both"/>
      </w:pPr>
      <w:r>
        <w:rPr>
          <w:rFonts w:ascii="Times New Roman"/>
          <w:b w:val="false"/>
          <w:i w:val="false"/>
          <w:color w:val="000000"/>
          <w:sz w:val="28"/>
        </w:rPr>
        <w:t>
      _________________________________________________________________________</w:t>
      </w:r>
    </w:p>
    <w:bookmarkEnd w:id="1600"/>
    <w:bookmarkStart w:name="z2208" w:id="1601"/>
    <w:p>
      <w:pPr>
        <w:spacing w:after="0"/>
        <w:ind w:left="0"/>
        <w:jc w:val="both"/>
      </w:pPr>
      <w:r>
        <w:rPr>
          <w:rFonts w:ascii="Times New Roman"/>
          <w:b w:val="false"/>
          <w:i w:val="false"/>
          <w:color w:val="000000"/>
          <w:sz w:val="28"/>
        </w:rPr>
        <w:t>
      Обозначение нормативного документа по качеству на методы испытаний:</w:t>
      </w:r>
    </w:p>
    <w:bookmarkEnd w:id="1601"/>
    <w:bookmarkStart w:name="z2209" w:id="1602"/>
    <w:p>
      <w:pPr>
        <w:spacing w:after="0"/>
        <w:ind w:left="0"/>
        <w:jc w:val="both"/>
      </w:pPr>
      <w:r>
        <w:rPr>
          <w:rFonts w:ascii="Times New Roman"/>
          <w:b w:val="false"/>
          <w:i w:val="false"/>
          <w:color w:val="000000"/>
          <w:sz w:val="28"/>
        </w:rPr>
        <w:t>
      _________________________________________________________________________</w:t>
      </w:r>
    </w:p>
    <w:bookmarkEnd w:id="1602"/>
    <w:bookmarkStart w:name="z2210" w:id="1603"/>
    <w:p>
      <w:pPr>
        <w:spacing w:after="0"/>
        <w:ind w:left="0"/>
        <w:jc w:val="both"/>
      </w:pPr>
      <w:r>
        <w:rPr>
          <w:rFonts w:ascii="Times New Roman"/>
          <w:b w:val="false"/>
          <w:i w:val="false"/>
          <w:color w:val="000000"/>
          <w:sz w:val="28"/>
        </w:rPr>
        <w:t>
      Результаты испытаний</w:t>
      </w:r>
    </w:p>
    <w:bookmarkEnd w:id="16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 по качеству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и влажность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11" w:id="1604"/>
    <w:p>
      <w:pPr>
        <w:spacing w:after="0"/>
        <w:ind w:left="0"/>
        <w:jc w:val="both"/>
      </w:pPr>
      <w:r>
        <w:rPr>
          <w:rFonts w:ascii="Times New Roman"/>
          <w:b w:val="false"/>
          <w:i w:val="false"/>
          <w:color w:val="000000"/>
          <w:sz w:val="28"/>
        </w:rPr>
        <w:t>
      Заключение: Представленные образцы соответствуют (не соответствуют) требованиям нормативных документов и методики воспроизводятся (не воспроизводятся) (указывать при необходимости). (нужное подчеркнуть)</w:t>
      </w:r>
    </w:p>
    <w:bookmarkEnd w:id="1604"/>
    <w:bookmarkStart w:name="z2212" w:id="1605"/>
    <w:p>
      <w:pPr>
        <w:spacing w:after="0"/>
        <w:ind w:left="0"/>
        <w:jc w:val="both"/>
      </w:pPr>
      <w:r>
        <w:rPr>
          <w:rFonts w:ascii="Times New Roman"/>
          <w:b w:val="false"/>
          <w:i w:val="false"/>
          <w:color w:val="000000"/>
          <w:sz w:val="28"/>
        </w:rPr>
        <w:t>
      Методики не воспроизводятся по следующим показателям</w:t>
      </w:r>
    </w:p>
    <w:bookmarkEnd w:id="1605"/>
    <w:bookmarkStart w:name="z2213" w:id="1606"/>
    <w:p>
      <w:pPr>
        <w:spacing w:after="0"/>
        <w:ind w:left="0"/>
        <w:jc w:val="both"/>
      </w:pPr>
      <w:r>
        <w:rPr>
          <w:rFonts w:ascii="Times New Roman"/>
          <w:b w:val="false"/>
          <w:i w:val="false"/>
          <w:color w:val="000000"/>
          <w:sz w:val="28"/>
        </w:rPr>
        <w:t>
      __________________________________________________________________________ __________________________________________________________________________</w:t>
      </w:r>
    </w:p>
    <w:bookmarkEnd w:id="1606"/>
    <w:bookmarkStart w:name="z2214" w:id="1607"/>
    <w:p>
      <w:pPr>
        <w:spacing w:after="0"/>
        <w:ind w:left="0"/>
        <w:jc w:val="both"/>
      </w:pPr>
      <w:r>
        <w:rPr>
          <w:rFonts w:ascii="Times New Roman"/>
          <w:b w:val="false"/>
          <w:i w:val="false"/>
          <w:color w:val="000000"/>
          <w:sz w:val="28"/>
        </w:rPr>
        <w:t>
      Подписи уполномоченных лиц</w:t>
      </w:r>
    </w:p>
    <w:bookmarkEnd w:id="1607"/>
    <w:bookmarkStart w:name="z2215" w:id="1608"/>
    <w:p>
      <w:pPr>
        <w:spacing w:after="0"/>
        <w:ind w:left="0"/>
        <w:jc w:val="both"/>
      </w:pPr>
      <w:r>
        <w:rPr>
          <w:rFonts w:ascii="Times New Roman"/>
          <w:b w:val="false"/>
          <w:i w:val="false"/>
          <w:color w:val="000000"/>
          <w:sz w:val="28"/>
        </w:rPr>
        <w:t>
      ____________ ___________ __________________________</w:t>
      </w:r>
    </w:p>
    <w:bookmarkEnd w:id="1608"/>
    <w:bookmarkStart w:name="z2216" w:id="1609"/>
    <w:p>
      <w:pPr>
        <w:spacing w:after="0"/>
        <w:ind w:left="0"/>
        <w:jc w:val="both"/>
      </w:pPr>
      <w:r>
        <w:rPr>
          <w:rFonts w:ascii="Times New Roman"/>
          <w:b w:val="false"/>
          <w:i w:val="false"/>
          <w:color w:val="000000"/>
          <w:sz w:val="28"/>
        </w:rPr>
        <w:t>
      (должность) (подпись) Ф.И.О (при его наличии)</w:t>
      </w:r>
    </w:p>
    <w:bookmarkEnd w:id="1609"/>
    <w:bookmarkStart w:name="z2217" w:id="1610"/>
    <w:p>
      <w:pPr>
        <w:spacing w:after="0"/>
        <w:ind w:left="0"/>
        <w:jc w:val="both"/>
      </w:pPr>
      <w:r>
        <w:rPr>
          <w:rFonts w:ascii="Times New Roman"/>
          <w:b w:val="false"/>
          <w:i w:val="false"/>
          <w:color w:val="000000"/>
          <w:sz w:val="28"/>
        </w:rPr>
        <w:t>
      ____________ ___________ __________________________</w:t>
      </w:r>
    </w:p>
    <w:bookmarkEnd w:id="1610"/>
    <w:bookmarkStart w:name="z2218" w:id="1611"/>
    <w:p>
      <w:pPr>
        <w:spacing w:after="0"/>
        <w:ind w:left="0"/>
        <w:jc w:val="both"/>
      </w:pPr>
      <w:r>
        <w:rPr>
          <w:rFonts w:ascii="Times New Roman"/>
          <w:b w:val="false"/>
          <w:i w:val="false"/>
          <w:color w:val="000000"/>
          <w:sz w:val="28"/>
        </w:rPr>
        <w:t>
      (должность) (подпись) Ф.И.О (при его наличии)</w:t>
      </w:r>
    </w:p>
    <w:bookmarkEnd w:id="1611"/>
    <w:bookmarkStart w:name="z2219" w:id="1612"/>
    <w:p>
      <w:pPr>
        <w:spacing w:after="0"/>
        <w:ind w:left="0"/>
        <w:jc w:val="both"/>
      </w:pPr>
      <w:r>
        <w:rPr>
          <w:rFonts w:ascii="Times New Roman"/>
          <w:b w:val="false"/>
          <w:i w:val="false"/>
          <w:color w:val="000000"/>
          <w:sz w:val="28"/>
        </w:rPr>
        <w:t>
      ____________ ___________ __________________________</w:t>
      </w:r>
    </w:p>
    <w:bookmarkEnd w:id="1612"/>
    <w:bookmarkStart w:name="z2220" w:id="1613"/>
    <w:p>
      <w:pPr>
        <w:spacing w:after="0"/>
        <w:ind w:left="0"/>
        <w:jc w:val="both"/>
      </w:pPr>
      <w:r>
        <w:rPr>
          <w:rFonts w:ascii="Times New Roman"/>
          <w:b w:val="false"/>
          <w:i w:val="false"/>
          <w:color w:val="000000"/>
          <w:sz w:val="28"/>
        </w:rPr>
        <w:t>
      (должность) (подпись) Ф.И.О (при его наличии)</w:t>
      </w:r>
    </w:p>
    <w:bookmarkEnd w:id="16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23" w:id="1614"/>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1614"/>
    <w:bookmarkStart w:name="z2224" w:id="1615"/>
    <w:p>
      <w:pPr>
        <w:spacing w:after="0"/>
        <w:ind w:left="0"/>
        <w:jc w:val="both"/>
      </w:pPr>
      <w:r>
        <w:rPr>
          <w:rFonts w:ascii="Times New Roman"/>
          <w:b w:val="false"/>
          <w:i w:val="false"/>
          <w:color w:val="000000"/>
          <w:sz w:val="28"/>
        </w:rPr>
        <w:t>
      1. Резюме</w:t>
      </w:r>
    </w:p>
    <w:bookmarkEnd w:id="1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 (или)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(при наличии), сертификатов, заявок на экспертизу при государственной регистрации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5" w:id="1616"/>
    <w:p>
      <w:pPr>
        <w:spacing w:after="0"/>
        <w:ind w:left="0"/>
        <w:jc w:val="both"/>
      </w:pPr>
      <w:r>
        <w:rPr>
          <w:rFonts w:ascii="Times New Roman"/>
          <w:b w:val="false"/>
          <w:i w:val="false"/>
          <w:color w:val="000000"/>
          <w:sz w:val="28"/>
        </w:rPr>
        <w:t>
      2. Вводная информация</w:t>
      </w:r>
    </w:p>
    <w:bookmarkEnd w:id="1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и (или) лабораторией контроля качества до проведения фармацевтической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6" w:id="1617"/>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6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и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7" w:id="1618"/>
    <w:p>
      <w:pPr>
        <w:spacing w:after="0"/>
        <w:ind w:left="0"/>
        <w:jc w:val="both"/>
      </w:pPr>
      <w:r>
        <w:rPr>
          <w:rFonts w:ascii="Times New Roman"/>
          <w:b w:val="false"/>
          <w:i w:val="false"/>
          <w:color w:val="000000"/>
          <w:sz w:val="28"/>
        </w:rPr>
        <w:t>
      4. Приложения</w:t>
      </w:r>
    </w:p>
    <w:bookmarkEnd w:id="1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8" w:id="1619"/>
    <w:p>
      <w:pPr>
        <w:spacing w:after="0"/>
        <w:ind w:left="0"/>
        <w:jc w:val="both"/>
      </w:pPr>
      <w:r>
        <w:rPr>
          <w:rFonts w:ascii="Times New Roman"/>
          <w:b w:val="false"/>
          <w:i w:val="false"/>
          <w:color w:val="000000"/>
          <w:sz w:val="28"/>
        </w:rPr>
        <w:t>
      5. Рекомендации и заключения</w:t>
      </w:r>
    </w:p>
    <w:bookmarkEnd w:id="1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29" w:id="1620"/>
    <w:p>
      <w:pPr>
        <w:spacing w:after="0"/>
        <w:ind w:left="0"/>
        <w:jc w:val="both"/>
      </w:pPr>
      <w:r>
        <w:rPr>
          <w:rFonts w:ascii="Times New Roman"/>
          <w:b w:val="false"/>
          <w:i w:val="false"/>
          <w:color w:val="000000"/>
          <w:sz w:val="28"/>
        </w:rPr>
        <w:t>
      Примечание: *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1620"/>
    <w:bookmarkStart w:name="z2230" w:id="1621"/>
    <w:p>
      <w:pPr>
        <w:spacing w:after="0"/>
        <w:ind w:left="0"/>
        <w:jc w:val="both"/>
      </w:pPr>
      <w:r>
        <w:rPr>
          <w:rFonts w:ascii="Times New Roman"/>
          <w:b w:val="false"/>
          <w:i w:val="false"/>
          <w:color w:val="000000"/>
          <w:sz w:val="28"/>
        </w:rPr>
        <w:t>
      Руководитель комиссии:</w:t>
      </w:r>
    </w:p>
    <w:bookmarkEnd w:id="1621"/>
    <w:bookmarkStart w:name="z2231" w:id="1622"/>
    <w:p>
      <w:pPr>
        <w:spacing w:after="0"/>
        <w:ind w:left="0"/>
        <w:jc w:val="both"/>
      </w:pPr>
      <w:r>
        <w:rPr>
          <w:rFonts w:ascii="Times New Roman"/>
          <w:b w:val="false"/>
          <w:i w:val="false"/>
          <w:color w:val="000000"/>
          <w:sz w:val="28"/>
        </w:rPr>
        <w:t>
      ___________ __________________________________________</w:t>
      </w:r>
    </w:p>
    <w:bookmarkEnd w:id="1622"/>
    <w:bookmarkStart w:name="z2232" w:id="1623"/>
    <w:p>
      <w:pPr>
        <w:spacing w:after="0"/>
        <w:ind w:left="0"/>
        <w:jc w:val="both"/>
      </w:pPr>
      <w:r>
        <w:rPr>
          <w:rFonts w:ascii="Times New Roman"/>
          <w:b w:val="false"/>
          <w:i w:val="false"/>
          <w:color w:val="000000"/>
          <w:sz w:val="28"/>
        </w:rPr>
        <w:t>
      (подпись) Ф.И.О (при его наличии), должность члены комиссии:</w:t>
      </w:r>
    </w:p>
    <w:bookmarkEnd w:id="1623"/>
    <w:bookmarkStart w:name="z2233" w:id="1624"/>
    <w:p>
      <w:pPr>
        <w:spacing w:after="0"/>
        <w:ind w:left="0"/>
        <w:jc w:val="both"/>
      </w:pPr>
      <w:r>
        <w:rPr>
          <w:rFonts w:ascii="Times New Roman"/>
          <w:b w:val="false"/>
          <w:i w:val="false"/>
          <w:color w:val="000000"/>
          <w:sz w:val="28"/>
        </w:rPr>
        <w:t>
      ___________ __________________________________________</w:t>
      </w:r>
    </w:p>
    <w:bookmarkEnd w:id="1624"/>
    <w:bookmarkStart w:name="z2234" w:id="1625"/>
    <w:p>
      <w:pPr>
        <w:spacing w:after="0"/>
        <w:ind w:left="0"/>
        <w:jc w:val="both"/>
      </w:pPr>
      <w:r>
        <w:rPr>
          <w:rFonts w:ascii="Times New Roman"/>
          <w:b w:val="false"/>
          <w:i w:val="false"/>
          <w:color w:val="000000"/>
          <w:sz w:val="28"/>
        </w:rPr>
        <w:t>
      (подпись) Ф.И.О (при его наличии), должность</w:t>
      </w:r>
    </w:p>
    <w:bookmarkEnd w:id="1625"/>
    <w:bookmarkStart w:name="z2235" w:id="1626"/>
    <w:p>
      <w:pPr>
        <w:spacing w:after="0"/>
        <w:ind w:left="0"/>
        <w:jc w:val="both"/>
      </w:pPr>
      <w:r>
        <w:rPr>
          <w:rFonts w:ascii="Times New Roman"/>
          <w:b w:val="false"/>
          <w:i w:val="false"/>
          <w:color w:val="000000"/>
          <w:sz w:val="28"/>
        </w:rPr>
        <w:t>
      ___________ __________________________________________</w:t>
      </w:r>
    </w:p>
    <w:bookmarkEnd w:id="1626"/>
    <w:bookmarkStart w:name="z2236" w:id="1627"/>
    <w:p>
      <w:pPr>
        <w:spacing w:after="0"/>
        <w:ind w:left="0"/>
        <w:jc w:val="both"/>
      </w:pPr>
      <w:r>
        <w:rPr>
          <w:rFonts w:ascii="Times New Roman"/>
          <w:b w:val="false"/>
          <w:i w:val="false"/>
          <w:color w:val="000000"/>
          <w:sz w:val="28"/>
        </w:rPr>
        <w:t>
      (подпись) Ф.И.О (при его наличии), должность</w:t>
      </w:r>
    </w:p>
    <w:bookmarkEnd w:id="1627"/>
    <w:bookmarkStart w:name="z2237" w:id="1628"/>
    <w:p>
      <w:pPr>
        <w:spacing w:after="0"/>
        <w:ind w:left="0"/>
        <w:jc w:val="both"/>
      </w:pPr>
      <w:r>
        <w:rPr>
          <w:rFonts w:ascii="Times New Roman"/>
          <w:b w:val="false"/>
          <w:i w:val="false"/>
          <w:color w:val="000000"/>
          <w:sz w:val="28"/>
        </w:rPr>
        <w:t>
      "____" _______________________20____ г.</w:t>
      </w:r>
    </w:p>
    <w:bookmarkEnd w:id="1628"/>
    <w:bookmarkStart w:name="z2238" w:id="1629"/>
    <w:p>
      <w:pPr>
        <w:spacing w:after="0"/>
        <w:ind w:left="0"/>
        <w:jc w:val="both"/>
      </w:pPr>
      <w:r>
        <w:rPr>
          <w:rFonts w:ascii="Times New Roman"/>
          <w:b w:val="false"/>
          <w:i w:val="false"/>
          <w:color w:val="000000"/>
          <w:sz w:val="28"/>
        </w:rPr>
        <w:t>
      Согласовано: ___________ __________________________________________</w:t>
      </w:r>
    </w:p>
    <w:bookmarkEnd w:id="1629"/>
    <w:bookmarkStart w:name="z2239" w:id="1630"/>
    <w:p>
      <w:pPr>
        <w:spacing w:after="0"/>
        <w:ind w:left="0"/>
        <w:jc w:val="both"/>
      </w:pPr>
      <w:r>
        <w:rPr>
          <w:rFonts w:ascii="Times New Roman"/>
          <w:b w:val="false"/>
          <w:i w:val="false"/>
          <w:color w:val="000000"/>
          <w:sz w:val="28"/>
        </w:rPr>
        <w:t>
      (подпись) Ф.И.О (при его наличии), должность</w:t>
      </w:r>
    </w:p>
    <w:bookmarkEnd w:id="16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42" w:id="1631"/>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государственной регистрации, перерегистрации в Республике Казахстан</w:t>
      </w:r>
    </w:p>
    <w:bookmarkEnd w:id="1631"/>
    <w:bookmarkStart w:name="z2243" w:id="1632"/>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лекарственного средства для целей государственной регистрации, перерегистрации в Республике Казахстан:</w:t>
      </w:r>
    </w:p>
    <w:bookmarkEnd w:id="16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44" w:id="1633"/>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лекарственного средства подтверждены соответствующими материалами и проведенными испытаниями.</w:t>
      </w:r>
    </w:p>
    <w:bookmarkEnd w:id="1633"/>
    <w:bookmarkStart w:name="z2245" w:id="1634"/>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зарегистрируется (перерегистрируется) в Республике Казахстан сроком на __________ лет или бессрочно.</w:t>
      </w:r>
    </w:p>
    <w:bookmarkEnd w:id="1634"/>
    <w:bookmarkStart w:name="z2246" w:id="1635"/>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1635"/>
    <w:bookmarkStart w:name="z2247" w:id="1636"/>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не зарегистрируется (перерегистрируется) в Республике Казахстан.</w:t>
      </w:r>
    </w:p>
    <w:bookmarkEnd w:id="1636"/>
    <w:bookmarkStart w:name="z2248" w:id="1637"/>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bookmarkEnd w:id="1637"/>
    <w:bookmarkStart w:name="z2249" w:id="1638"/>
    <w:p>
      <w:pPr>
        <w:spacing w:after="0"/>
        <w:ind w:left="0"/>
        <w:jc w:val="both"/>
      </w:pPr>
      <w:r>
        <w:rPr>
          <w:rFonts w:ascii="Times New Roman"/>
          <w:b w:val="false"/>
          <w:i w:val="false"/>
          <w:color w:val="000000"/>
          <w:sz w:val="28"/>
        </w:rPr>
        <w:t>
      Руководитель государственной экспертной организации (или уполномоченного лица)</w:t>
      </w:r>
    </w:p>
    <w:bookmarkEnd w:id="1638"/>
    <w:bookmarkStart w:name="z2250" w:id="1639"/>
    <w:p>
      <w:pPr>
        <w:spacing w:after="0"/>
        <w:ind w:left="0"/>
        <w:jc w:val="both"/>
      </w:pPr>
      <w:r>
        <w:rPr>
          <w:rFonts w:ascii="Times New Roman"/>
          <w:b w:val="false"/>
          <w:i w:val="false"/>
          <w:color w:val="000000"/>
          <w:sz w:val="28"/>
        </w:rPr>
        <w:t>
      ___________ __________________________________________</w:t>
      </w:r>
    </w:p>
    <w:bookmarkEnd w:id="1639"/>
    <w:bookmarkStart w:name="z2251" w:id="1640"/>
    <w:p>
      <w:pPr>
        <w:spacing w:after="0"/>
        <w:ind w:left="0"/>
        <w:jc w:val="both"/>
      </w:pPr>
      <w:r>
        <w:rPr>
          <w:rFonts w:ascii="Times New Roman"/>
          <w:b w:val="false"/>
          <w:i w:val="false"/>
          <w:color w:val="000000"/>
          <w:sz w:val="28"/>
        </w:rPr>
        <w:t>
      (подпись)             Ф.И.О (при его наличии), должность</w:t>
      </w:r>
    </w:p>
    <w:bookmarkEnd w:id="1640"/>
    <w:bookmarkStart w:name="z2252" w:id="1641"/>
    <w:p>
      <w:pPr>
        <w:spacing w:after="0"/>
        <w:ind w:left="0"/>
        <w:jc w:val="both"/>
      </w:pPr>
      <w:r>
        <w:rPr>
          <w:rFonts w:ascii="Times New Roman"/>
          <w:b w:val="false"/>
          <w:i w:val="false"/>
          <w:color w:val="000000"/>
          <w:sz w:val="28"/>
        </w:rPr>
        <w:t>
      Дата__________</w:t>
      </w:r>
    </w:p>
    <w:bookmarkEnd w:id="16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55" w:id="1642"/>
    <w:p>
      <w:pPr>
        <w:spacing w:after="0"/>
        <w:ind w:left="0"/>
        <w:jc w:val="left"/>
      </w:pPr>
      <w:r>
        <w:rPr>
          <w:rFonts w:ascii="Times New Roman"/>
          <w:b/>
          <w:i w:val="false"/>
          <w:color w:val="000000"/>
        </w:rPr>
        <w:t xml:space="preserve"> Заключение о безопасности, качестве и эффективности лекарственного средства, заявленного на экспертизу в целях внесения изменений в регистрационное досье</w:t>
      </w:r>
    </w:p>
    <w:bookmarkEnd w:id="1642"/>
    <w:bookmarkStart w:name="z2256" w:id="1643"/>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лекарственного средства:</w:t>
      </w:r>
    </w:p>
    <w:bookmarkEnd w:id="1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57" w:id="1644"/>
    <w:p>
      <w:pPr>
        <w:spacing w:after="0"/>
        <w:ind w:left="0"/>
        <w:jc w:val="both"/>
      </w:pPr>
      <w:r>
        <w:rPr>
          <w:rFonts w:ascii="Times New Roman"/>
          <w:b w:val="false"/>
          <w:i w:val="false"/>
          <w:color w:val="000000"/>
          <w:sz w:val="28"/>
        </w:rPr>
        <w:t>
      2. Заключение (положительное): Материалы и документы на лекарственное средство,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лекарственного средства подтверждены соответствующими материалами и проведенными испытаниями.</w:t>
      </w:r>
    </w:p>
    <w:bookmarkEnd w:id="1644"/>
    <w:bookmarkStart w:name="z2258" w:id="1645"/>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1645"/>
    <w:bookmarkStart w:name="z2259" w:id="1646"/>
    <w:p>
      <w:pPr>
        <w:spacing w:after="0"/>
        <w:ind w:left="0"/>
        <w:jc w:val="both"/>
      </w:pPr>
      <w:r>
        <w:rPr>
          <w:rFonts w:ascii="Times New Roman"/>
          <w:b w:val="false"/>
          <w:i w:val="false"/>
          <w:color w:val="000000"/>
          <w:sz w:val="28"/>
        </w:rPr>
        <w:t>
      Заключение (отрицательное): Материалы и документы на лекарственное средство,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1646"/>
    <w:bookmarkStart w:name="z2260" w:id="1647"/>
    <w:p>
      <w:pPr>
        <w:spacing w:after="0"/>
        <w:ind w:left="0"/>
        <w:jc w:val="both"/>
      </w:pPr>
      <w:r>
        <w:rPr>
          <w:rFonts w:ascii="Times New Roman"/>
          <w:b w:val="false"/>
          <w:i w:val="false"/>
          <w:color w:val="000000"/>
          <w:sz w:val="28"/>
        </w:rPr>
        <w:t>
      Вносимые изменения не зарегистрируется.</w:t>
      </w:r>
    </w:p>
    <w:bookmarkEnd w:id="1647"/>
    <w:bookmarkStart w:name="z2261" w:id="1648"/>
    <w:p>
      <w:pPr>
        <w:spacing w:after="0"/>
        <w:ind w:left="0"/>
        <w:jc w:val="both"/>
      </w:pPr>
      <w:r>
        <w:rPr>
          <w:rFonts w:ascii="Times New Roman"/>
          <w:b w:val="false"/>
          <w:i w:val="false"/>
          <w:color w:val="000000"/>
          <w:sz w:val="28"/>
        </w:rPr>
        <w:t>
      Заключение действительно 180 календарных дней с даты подписания.</w:t>
      </w:r>
    </w:p>
    <w:bookmarkEnd w:id="1648"/>
    <w:bookmarkStart w:name="z2262" w:id="1649"/>
    <w:p>
      <w:pPr>
        <w:spacing w:after="0"/>
        <w:ind w:left="0"/>
        <w:jc w:val="both"/>
      </w:pPr>
      <w:r>
        <w:rPr>
          <w:rFonts w:ascii="Times New Roman"/>
          <w:b w:val="false"/>
          <w:i w:val="false"/>
          <w:color w:val="000000"/>
          <w:sz w:val="28"/>
        </w:rPr>
        <w:t>
      Руководитель государственной экспертной организации (или уполномоченного лица)</w:t>
      </w:r>
    </w:p>
    <w:bookmarkEnd w:id="1649"/>
    <w:bookmarkStart w:name="z2263" w:id="1650"/>
    <w:p>
      <w:pPr>
        <w:spacing w:after="0"/>
        <w:ind w:left="0"/>
        <w:jc w:val="both"/>
      </w:pPr>
      <w:r>
        <w:rPr>
          <w:rFonts w:ascii="Times New Roman"/>
          <w:b w:val="false"/>
          <w:i w:val="false"/>
          <w:color w:val="000000"/>
          <w:sz w:val="28"/>
        </w:rPr>
        <w:t>
      _________________________________________________________</w:t>
      </w:r>
    </w:p>
    <w:bookmarkEnd w:id="1650"/>
    <w:bookmarkStart w:name="z2264" w:id="1651"/>
    <w:p>
      <w:pPr>
        <w:spacing w:after="0"/>
        <w:ind w:left="0"/>
        <w:jc w:val="both"/>
      </w:pPr>
      <w:r>
        <w:rPr>
          <w:rFonts w:ascii="Times New Roman"/>
          <w:b w:val="false"/>
          <w:i w:val="false"/>
          <w:color w:val="000000"/>
          <w:sz w:val="28"/>
        </w:rPr>
        <w:t>
             подпись             Ф.И.О (при его наличии)</w:t>
      </w:r>
    </w:p>
    <w:bookmarkEnd w:id="1651"/>
    <w:bookmarkStart w:name="z2265" w:id="1652"/>
    <w:p>
      <w:pPr>
        <w:spacing w:after="0"/>
        <w:ind w:left="0"/>
        <w:jc w:val="both"/>
      </w:pPr>
      <w:r>
        <w:rPr>
          <w:rFonts w:ascii="Times New Roman"/>
          <w:b w:val="false"/>
          <w:i w:val="false"/>
          <w:color w:val="000000"/>
          <w:sz w:val="28"/>
        </w:rPr>
        <w:t>
      Дата__________</w:t>
      </w:r>
    </w:p>
    <w:bookmarkEnd w:id="16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268" w:id="1653"/>
    <w:p>
      <w:pPr>
        <w:spacing w:after="0"/>
        <w:ind w:left="0"/>
        <w:jc w:val="both"/>
      </w:pPr>
      <w:r>
        <w:rPr>
          <w:rFonts w:ascii="Times New Roman"/>
          <w:b w:val="false"/>
          <w:i w:val="false"/>
          <w:color w:val="000000"/>
          <w:sz w:val="28"/>
        </w:rPr>
        <w:t>
      Сводный отчет по безопасности, качеству и эффективности лекарственного препарата</w:t>
      </w:r>
    </w:p>
    <w:bookmarkEnd w:id="1653"/>
    <w:bookmarkStart w:name="z2269" w:id="1654"/>
    <w:p>
      <w:pPr>
        <w:spacing w:after="0"/>
        <w:ind w:left="0"/>
        <w:jc w:val="both"/>
      </w:pPr>
      <w:r>
        <w:rPr>
          <w:rFonts w:ascii="Times New Roman"/>
          <w:b w:val="false"/>
          <w:i w:val="false"/>
          <w:color w:val="000000"/>
          <w:sz w:val="28"/>
        </w:rPr>
        <w:t>
      Дата __________</w:t>
      </w:r>
    </w:p>
    <w:bookmarkEnd w:id="16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2270" w:id="1655"/>
    <w:p>
      <w:pPr>
        <w:spacing w:after="0"/>
        <w:ind w:left="0"/>
        <w:jc w:val="both"/>
      </w:pPr>
      <w:r>
        <w:rPr>
          <w:rFonts w:ascii="Times New Roman"/>
          <w:b w:val="false"/>
          <w:i w:val="false"/>
          <w:color w:val="000000"/>
          <w:sz w:val="28"/>
        </w:rPr>
        <w:t>
      Сводный отчет по безопасности, эффективности и качеству лекарственного препарата</w:t>
      </w:r>
    </w:p>
    <w:bookmarkEnd w:id="1655"/>
    <w:bookmarkStart w:name="z2271" w:id="1656"/>
    <w:p>
      <w:pPr>
        <w:spacing w:after="0"/>
        <w:ind w:left="0"/>
        <w:jc w:val="both"/>
      </w:pPr>
      <w:r>
        <w:rPr>
          <w:rFonts w:ascii="Times New Roman"/>
          <w:b w:val="false"/>
          <w:i w:val="false"/>
          <w:color w:val="000000"/>
          <w:sz w:val="28"/>
        </w:rPr>
        <w:t>
      Наименование препарата, производитель, страна</w:t>
      </w:r>
    </w:p>
    <w:bookmarkEnd w:id="1656"/>
    <w:bookmarkStart w:name="z2272" w:id="1657"/>
    <w:p>
      <w:pPr>
        <w:spacing w:after="0"/>
        <w:ind w:left="0"/>
        <w:jc w:val="both"/>
      </w:pPr>
      <w:r>
        <w:rPr>
          <w:rFonts w:ascii="Times New Roman"/>
          <w:b w:val="false"/>
          <w:i w:val="false"/>
          <w:color w:val="000000"/>
          <w:sz w:val="28"/>
        </w:rPr>
        <w:t>
      Из отчета удалена конфиденциальная информация</w:t>
      </w:r>
    </w:p>
    <w:bookmarkEnd w:id="1657"/>
    <w:bookmarkStart w:name="z2273" w:id="1658"/>
    <w:p>
      <w:pPr>
        <w:spacing w:after="0"/>
        <w:ind w:left="0"/>
        <w:jc w:val="both"/>
      </w:pPr>
      <w:r>
        <w:rPr>
          <w:rFonts w:ascii="Times New Roman"/>
          <w:b w:val="false"/>
          <w:i w:val="false"/>
          <w:color w:val="000000"/>
          <w:sz w:val="28"/>
        </w:rPr>
        <w:t>
      1. Справочная информация о процедуре</w:t>
      </w:r>
    </w:p>
    <w:bookmarkEnd w:id="1658"/>
    <w:bookmarkStart w:name="z2274" w:id="1659"/>
    <w:p>
      <w:pPr>
        <w:spacing w:after="0"/>
        <w:ind w:left="0"/>
        <w:jc w:val="both"/>
      </w:pPr>
      <w:r>
        <w:rPr>
          <w:rFonts w:ascii="Times New Roman"/>
          <w:b w:val="false"/>
          <w:i w:val="false"/>
          <w:color w:val="000000"/>
          <w:sz w:val="28"/>
        </w:rPr>
        <w:t>
      1.1. Подача регистрационного досье</w:t>
      </w:r>
    </w:p>
    <w:bookmarkEnd w:id="1659"/>
    <w:bookmarkStart w:name="z2275" w:id="1660"/>
    <w:p>
      <w:pPr>
        <w:spacing w:after="0"/>
        <w:ind w:left="0"/>
        <w:jc w:val="both"/>
      </w:pPr>
      <w:r>
        <w:rPr>
          <w:rFonts w:ascii="Times New Roman"/>
          <w:b w:val="false"/>
          <w:i w:val="false"/>
          <w:color w:val="000000"/>
          <w:sz w:val="28"/>
        </w:rPr>
        <w:t>
      2. Научное обсуждение</w:t>
      </w:r>
    </w:p>
    <w:bookmarkEnd w:id="1660"/>
    <w:bookmarkStart w:name="z2276" w:id="1661"/>
    <w:p>
      <w:pPr>
        <w:spacing w:after="0"/>
        <w:ind w:left="0"/>
        <w:jc w:val="both"/>
      </w:pPr>
      <w:r>
        <w:rPr>
          <w:rFonts w:ascii="Times New Roman"/>
          <w:b w:val="false"/>
          <w:i w:val="false"/>
          <w:color w:val="000000"/>
          <w:sz w:val="28"/>
        </w:rPr>
        <w:t>
      2.1 Аспекты качества</w:t>
      </w:r>
    </w:p>
    <w:bookmarkEnd w:id="1661"/>
    <w:bookmarkStart w:name="z2277" w:id="1662"/>
    <w:p>
      <w:pPr>
        <w:spacing w:after="0"/>
        <w:ind w:left="0"/>
        <w:jc w:val="both"/>
      </w:pPr>
      <w:r>
        <w:rPr>
          <w:rFonts w:ascii="Times New Roman"/>
          <w:b w:val="false"/>
          <w:i w:val="false"/>
          <w:color w:val="000000"/>
          <w:sz w:val="28"/>
        </w:rPr>
        <w:t>
      2.1.1 Активная фармацевтическая субстанция: анализ сведений о происхождении, качестве и выводы о возможности использования субстанции</w:t>
      </w:r>
    </w:p>
    <w:bookmarkEnd w:id="1662"/>
    <w:bookmarkStart w:name="z2278" w:id="1663"/>
    <w:p>
      <w:pPr>
        <w:spacing w:after="0"/>
        <w:ind w:left="0"/>
        <w:jc w:val="both"/>
      </w:pPr>
      <w:r>
        <w:rPr>
          <w:rFonts w:ascii="Times New Roman"/>
          <w:b w:val="false"/>
          <w:i w:val="false"/>
          <w:color w:val="000000"/>
          <w:sz w:val="28"/>
        </w:rPr>
        <w:t>
      2.1.2. Вспомогательные вещества: анализ сведений о качестве, количестве с выводами о допустимости использования</w:t>
      </w:r>
    </w:p>
    <w:bookmarkEnd w:id="1663"/>
    <w:bookmarkStart w:name="z2279" w:id="1664"/>
    <w:p>
      <w:pPr>
        <w:spacing w:after="0"/>
        <w:ind w:left="0"/>
        <w:jc w:val="both"/>
      </w:pPr>
      <w:r>
        <w:rPr>
          <w:rFonts w:ascii="Times New Roman"/>
          <w:b w:val="false"/>
          <w:i w:val="false"/>
          <w:color w:val="000000"/>
          <w:sz w:val="28"/>
        </w:rPr>
        <w:t>
      2.1.3 Лекарственный препарат заключение о производстве спецификация качества стабильность</w:t>
      </w:r>
    </w:p>
    <w:bookmarkEnd w:id="1664"/>
    <w:bookmarkStart w:name="z2280" w:id="1665"/>
    <w:p>
      <w:pPr>
        <w:spacing w:after="0"/>
        <w:ind w:left="0"/>
        <w:jc w:val="both"/>
      </w:pPr>
      <w:r>
        <w:rPr>
          <w:rFonts w:ascii="Times New Roman"/>
          <w:b w:val="false"/>
          <w:i w:val="false"/>
          <w:color w:val="000000"/>
          <w:sz w:val="28"/>
        </w:rPr>
        <w:t>
      2.2. Доклинические аспекты</w:t>
      </w:r>
    </w:p>
    <w:bookmarkEnd w:id="1665"/>
    <w:bookmarkStart w:name="z2281" w:id="1666"/>
    <w:p>
      <w:pPr>
        <w:spacing w:after="0"/>
        <w:ind w:left="0"/>
        <w:jc w:val="both"/>
      </w:pPr>
      <w:r>
        <w:rPr>
          <w:rFonts w:ascii="Times New Roman"/>
          <w:b w:val="false"/>
          <w:i w:val="false"/>
          <w:color w:val="000000"/>
          <w:sz w:val="28"/>
        </w:rPr>
        <w:t>
      2.3 Клинические аспекты</w:t>
      </w:r>
    </w:p>
    <w:bookmarkEnd w:id="1666"/>
    <w:bookmarkStart w:name="z2282" w:id="1667"/>
    <w:p>
      <w:pPr>
        <w:spacing w:after="0"/>
        <w:ind w:left="0"/>
        <w:jc w:val="both"/>
      </w:pPr>
      <w:r>
        <w:rPr>
          <w:rFonts w:ascii="Times New Roman"/>
          <w:b w:val="false"/>
          <w:i w:val="false"/>
          <w:color w:val="000000"/>
          <w:sz w:val="28"/>
        </w:rPr>
        <w:t>
      2.4 Оценка польза-риск</w:t>
      </w:r>
    </w:p>
    <w:bookmarkEnd w:id="1667"/>
    <w:bookmarkStart w:name="z2283" w:id="1668"/>
    <w:p>
      <w:pPr>
        <w:spacing w:after="0"/>
        <w:ind w:left="0"/>
        <w:jc w:val="both"/>
      </w:pPr>
      <w:r>
        <w:rPr>
          <w:rFonts w:ascii="Times New Roman"/>
          <w:b w:val="false"/>
          <w:i w:val="false"/>
          <w:color w:val="000000"/>
          <w:sz w:val="28"/>
        </w:rPr>
        <w:t>
      2.5 Фармаконадзор Описание системы фармаконадзора План управления рисками</w:t>
      </w:r>
    </w:p>
    <w:bookmarkEnd w:id="1668"/>
    <w:bookmarkStart w:name="z2284" w:id="1669"/>
    <w:p>
      <w:pPr>
        <w:spacing w:after="0"/>
        <w:ind w:left="0"/>
        <w:jc w:val="both"/>
      </w:pPr>
      <w:r>
        <w:rPr>
          <w:rFonts w:ascii="Times New Roman"/>
          <w:b w:val="false"/>
          <w:i w:val="false"/>
          <w:color w:val="000000"/>
          <w:sz w:val="28"/>
        </w:rPr>
        <w:t>
      2.6 Условия отпуска</w:t>
      </w:r>
    </w:p>
    <w:bookmarkEnd w:id="16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286" w:id="1670"/>
    <w:p>
      <w:pPr>
        <w:spacing w:after="0"/>
        <w:ind w:left="0"/>
        <w:jc w:val="both"/>
      </w:pPr>
      <w:r>
        <w:rPr>
          <w:rFonts w:ascii="Times New Roman"/>
          <w:b w:val="false"/>
          <w:i w:val="false"/>
          <w:color w:val="000000"/>
          <w:sz w:val="28"/>
        </w:rPr>
        <w:t>
      Форма</w:t>
      </w:r>
    </w:p>
    <w:bookmarkEnd w:id="1670"/>
    <w:bookmarkStart w:name="z2287" w:id="1671"/>
    <w:p>
      <w:pPr>
        <w:spacing w:after="0"/>
        <w:ind w:left="0"/>
        <w:jc w:val="left"/>
      </w:pPr>
      <w:r>
        <w:rPr>
          <w:rFonts w:ascii="Times New Roman"/>
          <w:b/>
          <w:i w:val="false"/>
          <w:color w:val="000000"/>
        </w:rPr>
        <w:t xml:space="preserve"> Перечень лекарственных средств, подлежащих ценовому регулированию для оптовой и розничной реализации</w:t>
      </w:r>
    </w:p>
    <w:bookmarkEnd w:id="16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289" w:id="1672"/>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w:t>
      </w:r>
    </w:p>
    <w:bookmarkEnd w:id="1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 (IVD) (независимо от класса потенциального риска применения)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или Сертификат свободной продажи (FreeSale), или Сертификат на экспорт) с аутентичным переводом на казахский и русский языки (за исключением медицинских изделий, впервые произведенных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с приложением для производителей РК и стран СНГ, для остальных стран при наличии, копия лицензии на обращение с приборами и установками, генерирующими ионизирующее излучение, для медицинских изделий имеющих источники ионизирующего излучения произведенных в Казахстане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русский языки (предоставляется на производителя медицинских изделий и производственную площадку)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стерильных)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стерильных)</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 (за исключением медицинских изделий, произведенных в Республике Казахстан)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1673"/>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w:t>
            </w:r>
          </w:p>
          <w:bookmarkEnd w:id="1673"/>
          <w:p>
            <w:pPr>
              <w:spacing w:after="20"/>
              <w:ind w:left="20"/>
              <w:jc w:val="both"/>
            </w:pPr>
            <w:r>
              <w:rPr>
                <w:rFonts w:ascii="Times New Roman"/>
                <w:b w:val="false"/>
                <w:i w:val="false"/>
                <w:color w:val="000000"/>
                <w:sz w:val="20"/>
              </w:rPr>
              <w:t>
письмо-обоснование от производителя)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медицинского изделия, содержащего материалы животного или человеческого происхождения, на основе анализа материалов,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токсикологических испытаниях с аутентичным переводом на казахский и русский языки результатов и выводов испытаний в соответствии с ИСО 10993 медицинских изделий, в том числе принадлежностей, комплектующих и расходных материалов к медицинским изделиям, контактирующих с поверхностью тела человека, слизистыми оболочками, внутренними средами организма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1" w:id="1674"/>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казахский и русский языки результатов и выводов испытаний;</w:t>
            </w:r>
          </w:p>
          <w:bookmarkEnd w:id="1674"/>
          <w:p>
            <w:pPr>
              <w:spacing w:after="20"/>
              <w:ind w:left="20"/>
              <w:jc w:val="both"/>
            </w:pPr>
            <w:r>
              <w:rPr>
                <w:rFonts w:ascii="Times New Roman"/>
                <w:b w:val="false"/>
                <w:i w:val="false"/>
                <w:color w:val="000000"/>
                <w:sz w:val="20"/>
              </w:rPr>
              <w:t>
</w:t>
            </w:r>
            <w:r>
              <w:rPr>
                <w:rFonts w:ascii="Times New Roman"/>
                <w:b w:val="false"/>
                <w:i w:val="false"/>
                <w:color w:val="000000"/>
                <w:sz w:val="20"/>
              </w:rPr>
              <w:t>Для медицинских изделий (электрических): испытания по электробезопасности, электромагнитной совместимости. Для медицинских изделий, генерирующих ионизирующее излучение: отчеты испытаний по радиационной безопасности.</w:t>
            </w:r>
          </w:p>
          <w:p>
            <w:pPr>
              <w:spacing w:after="20"/>
              <w:ind w:left="20"/>
              <w:jc w:val="both"/>
            </w:pPr>
            <w:r>
              <w:rPr>
                <w:rFonts w:ascii="Times New Roman"/>
                <w:b w:val="false"/>
                <w:i w:val="false"/>
                <w:color w:val="000000"/>
                <w:sz w:val="20"/>
              </w:rPr>
              <w:t>
Для медицинских изделий, включенных в перечень медицинской техники, являющейся средством измерения: документы, подтверждающие результаты испытаний в целях утверждения типа средств измерений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3" w:id="1675"/>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изделий медицинского назначения, а также стерильных принадлежностей и расходных материалов, входящих в комплектацию медицинской техники с аутентичным переводом на казахский и русский языки результатов и выводов испытаний, в том числе Срок годности после вскрытия упаковки.</w:t>
            </w:r>
          </w:p>
          <w:bookmarkEnd w:id="1675"/>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включает стабильность медицинского изделия после вскрытия упаковки; для автоматизированных инструментов, стабильность в рабочем положении.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Стабильность при транспортировке такая информация описывается: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а) отчет об исследовании (включая протокол, критерии приемки);</w:t>
            </w:r>
          </w:p>
          <w:p>
            <w:pPr>
              <w:spacing w:after="20"/>
              <w:ind w:left="20"/>
              <w:jc w:val="both"/>
            </w:pPr>
            <w:r>
              <w:rPr>
                <w:rFonts w:ascii="Times New Roman"/>
                <w:b w:val="false"/>
                <w:i w:val="false"/>
                <w:color w:val="000000"/>
                <w:sz w:val="20"/>
              </w:rPr>
              <w:t>
</w:t>
            </w:r>
            <w:r>
              <w:rPr>
                <w:rFonts w:ascii="Times New Roman"/>
                <w:b w:val="false"/>
                <w:i w:val="false"/>
                <w:color w:val="000000"/>
                <w:sz w:val="20"/>
              </w:rPr>
              <w:t>б) метод исследований в смоделированных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 выводы и рекомендованные условия транспортировки.</w:t>
            </w:r>
          </w:p>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или данные испытаний на специфичность и аналитическую чувствительность медицинского изделия для in vitro (IVD) диагностики, в том числе входящих в комплектацию медицинского изделия для in vitro (IVD) диагностики закрытого типа (если применимо к заявленному виду МИ), включая, если применимо отсутствие погрешностей (погрешность), пределы детекции и количественного определения, диапазон измерений, линейность, пороговое значение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9" w:id="1676"/>
          <w:p>
            <w:pPr>
              <w:spacing w:after="20"/>
              <w:ind w:left="20"/>
              <w:jc w:val="both"/>
            </w:pPr>
            <w:r>
              <w:rPr>
                <w:rFonts w:ascii="Times New Roman"/>
                <w:b w:val="false"/>
                <w:i w:val="false"/>
                <w:color w:val="000000"/>
                <w:sz w:val="20"/>
              </w:rPr>
              <w:t>
Заверяется производителем</w:t>
            </w:r>
          </w:p>
          <w:bookmarkEnd w:id="1676"/>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казахский и русский языки результатов и выводов испытаний или имеющиеся клинические данные (научные публикации)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0" w:id="1677"/>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медицинских изделий) с аутентичным переводом на казахский и русский языки, включающая:</w:t>
            </w:r>
          </w:p>
          <w:bookmarkEnd w:id="1677"/>
          <w:p>
            <w:pPr>
              <w:spacing w:after="20"/>
              <w:ind w:left="20"/>
              <w:jc w:val="both"/>
            </w:pPr>
            <w:r>
              <w:rPr>
                <w:rFonts w:ascii="Times New Roman"/>
                <w:b w:val="false"/>
                <w:i w:val="false"/>
                <w:color w:val="000000"/>
                <w:sz w:val="20"/>
              </w:rPr>
              <w:t>
</w:t>
            </w:r>
            <w:r>
              <w:rPr>
                <w:rFonts w:ascii="Times New Roman"/>
                <w:b w:val="false"/>
                <w:i w:val="false"/>
                <w:color w:val="000000"/>
                <w:sz w:val="20"/>
              </w:rPr>
              <w:t>список нежелательных событий (несчастных случаев), связанных с использованием изделия, и указание периода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краткие обзоры по каждому из типов событий и указать общее количество событий каждого типа, о которых поступали отчеты (при наличии большого количества);</w:t>
            </w:r>
          </w:p>
          <w:p>
            <w:pPr>
              <w:spacing w:after="20"/>
              <w:ind w:left="20"/>
              <w:jc w:val="both"/>
            </w:pPr>
            <w:r>
              <w:rPr>
                <w:rFonts w:ascii="Times New Roman"/>
                <w:b w:val="false"/>
                <w:i w:val="false"/>
                <w:color w:val="000000"/>
                <w:sz w:val="20"/>
              </w:rPr>
              <w:t>
список отозванных медицинских изделий и (или) пояснительных уведомлений с предоставлением анализа корректирующих действий и принятых мерах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3" w:id="1678"/>
          <w:p>
            <w:pPr>
              <w:spacing w:after="20"/>
              <w:ind w:left="20"/>
              <w:jc w:val="both"/>
            </w:pPr>
            <w:r>
              <w:rPr>
                <w:rFonts w:ascii="Times New Roman"/>
                <w:b w:val="false"/>
                <w:i w:val="false"/>
                <w:color w:val="000000"/>
                <w:sz w:val="20"/>
              </w:rPr>
              <w:t>
Документ по качеству:</w:t>
            </w:r>
          </w:p>
          <w:bookmarkEnd w:id="1678"/>
          <w:p>
            <w:pPr>
              <w:spacing w:after="20"/>
              <w:ind w:left="20"/>
              <w:jc w:val="both"/>
            </w:pPr>
            <w:r>
              <w:rPr>
                <w:rFonts w:ascii="Times New Roman"/>
                <w:b w:val="false"/>
                <w:i w:val="false"/>
                <w:color w:val="000000"/>
                <w:sz w:val="20"/>
              </w:rPr>
              <w:t>
стандарт международный, национальный или организации (технические условия, спецификация методов контроля готового продукта) с аутентичным переводом на казахский и русский языки спецификации и методик испытаний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4" w:id="1679"/>
          <w:p>
            <w:pPr>
              <w:spacing w:after="20"/>
              <w:ind w:left="20"/>
              <w:jc w:val="both"/>
            </w:pPr>
            <w:r>
              <w:rPr>
                <w:rFonts w:ascii="Times New Roman"/>
                <w:b w:val="false"/>
                <w:i w:val="false"/>
                <w:color w:val="000000"/>
                <w:sz w:val="20"/>
              </w:rPr>
              <w:t>
Информация о программном обеспечении для медицинской техники (при его наличии):</w:t>
            </w:r>
          </w:p>
          <w:bookmarkEnd w:id="1679"/>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валидации программного обеспечения, данные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указать наименование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указать версию программного обеспечения. Требуется точно определить протестированную версию, и эта версия соответствует окончательной поставляемой версии программного обеспечения.</w:t>
            </w:r>
          </w:p>
          <w:p>
            <w:pPr>
              <w:spacing w:after="20"/>
              <w:ind w:left="20"/>
              <w:jc w:val="both"/>
            </w:pPr>
            <w:r>
              <w:rPr>
                <w:rFonts w:ascii="Times New Roman"/>
                <w:b w:val="false"/>
                <w:i w:val="false"/>
                <w:color w:val="000000"/>
                <w:sz w:val="20"/>
              </w:rPr>
              <w:t>
Предоставить описание программного обеспечения, включая определение тех функциональных характеристик изделия, которые контролируются с помощью этого программного обеспечения, аппаратную платформу, операционную систему (если применимо), использование готового стандартного программного обеспечения (если применимо) с аутентичным переводом на казахский и русский языки. Для программного обеспечения, разработанного физическим или юридическим лицом Республики Казахстан или принадлежащее физическому или юридическому лицу Республики Казахстан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предосталяется документ предусмотренный законодательством РК.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и таблица вариантами исполнения и комплектующими (по форме)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(в составе досье), Excel отдельно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утвержденный в стране-производителе (оригинальная версия)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утвержденный в стране-производителе заверяется производителем. Аутентичный перевод на казахский и русский языки заверяется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изделия медицинского назначения, утвержденная в стране-производителе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изделия медицинского назначения, на казахском и русском языках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заявителем формат: PDF, DOC</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изделия медицинского назначения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 3 к Правилам проведения экспертизы медицинского изделия</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изделия медицинского назначения (при указании об их применении в документе по качеству)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для медицинской техники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8" w:id="1680"/>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w:t>
            </w:r>
          </w:p>
          <w:bookmarkEnd w:id="1680"/>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предоставить информацию (например, материал, состав, размер).</w:t>
            </w:r>
          </w:p>
          <w:p>
            <w:pPr>
              <w:spacing w:after="20"/>
              <w:ind w:left="20"/>
              <w:jc w:val="both"/>
            </w:pPr>
            <w:r>
              <w:rPr>
                <w:rFonts w:ascii="Times New Roman"/>
                <w:b w:val="false"/>
                <w:i w:val="false"/>
                <w:color w:val="000000"/>
                <w:sz w:val="20"/>
              </w:rPr>
              <w:t>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(отображает внешний вид изделия, комплектующих, расходных материалов с их описанием)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для изделий медицинского назначения (первичная, вторичная и (или), групповая упаковки) от производителя (предоставляется в развернутом виде).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изделия медицинского назначения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для in vitro диагностики (открытая или закрытая система)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изделия медицинского назначения, включая информацию о первичной экспертизе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экспертизе упаковки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1681"/>
          <w:p>
            <w:pPr>
              <w:spacing w:after="20"/>
              <w:ind w:left="20"/>
              <w:jc w:val="both"/>
            </w:pPr>
            <w:r>
              <w:rPr>
                <w:rFonts w:ascii="Times New Roman"/>
                <w:b w:val="false"/>
                <w:i w:val="false"/>
                <w:color w:val="000000"/>
                <w:sz w:val="20"/>
              </w:rPr>
              <w:t>
заверяется производителем</w:t>
            </w:r>
          </w:p>
          <w:bookmarkEnd w:id="1681"/>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1" w:id="1682"/>
          <w:p>
            <w:pPr>
              <w:spacing w:after="20"/>
              <w:ind w:left="20"/>
              <w:jc w:val="both"/>
            </w:pPr>
            <w:r>
              <w:rPr>
                <w:rFonts w:ascii="Times New Roman"/>
                <w:b w:val="false"/>
                <w:i w:val="false"/>
                <w:color w:val="000000"/>
                <w:sz w:val="20"/>
              </w:rPr>
              <w:t>
заверяется производителем</w:t>
            </w:r>
          </w:p>
          <w:bookmarkEnd w:id="1682"/>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и управлении ими с аутентичным переводом на казахский и русский языки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2" w:id="1683"/>
          <w:p>
            <w:pPr>
              <w:spacing w:after="20"/>
              <w:ind w:left="20"/>
              <w:jc w:val="both"/>
            </w:pPr>
            <w:r>
              <w:rPr>
                <w:rFonts w:ascii="Times New Roman"/>
                <w:b w:val="false"/>
                <w:i w:val="false"/>
                <w:color w:val="000000"/>
                <w:sz w:val="20"/>
              </w:rPr>
              <w:t>
заверяется производителем</w:t>
            </w:r>
          </w:p>
          <w:bookmarkEnd w:id="1683"/>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1 и 2а классов)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3" w:id="1684"/>
          <w:p>
            <w:pPr>
              <w:spacing w:after="20"/>
              <w:ind w:left="20"/>
              <w:jc w:val="both"/>
            </w:pPr>
            <w:r>
              <w:rPr>
                <w:rFonts w:ascii="Times New Roman"/>
                <w:b w:val="false"/>
                <w:i w:val="false"/>
                <w:color w:val="000000"/>
                <w:sz w:val="20"/>
              </w:rPr>
              <w:t>
заверяется производителем</w:t>
            </w:r>
          </w:p>
          <w:bookmarkEnd w:id="1684"/>
          <w:p>
            <w:pPr>
              <w:spacing w:after="20"/>
              <w:ind w:left="20"/>
              <w:jc w:val="both"/>
            </w:pPr>
            <w:r>
              <w:rPr>
                <w:rFonts w:ascii="Times New Roman"/>
                <w:b w:val="false"/>
                <w:i w:val="false"/>
                <w:color w:val="000000"/>
                <w:sz w:val="20"/>
              </w:rPr>
              <w:t>
формат: PDF</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производителя на имя уполномоченного представителя с целью подтверждения его полномочий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bl>
    <w:bookmarkStart w:name="z2314" w:id="1685"/>
    <w:p>
      <w:pPr>
        <w:spacing w:after="0"/>
        <w:ind w:left="0"/>
        <w:jc w:val="both"/>
      </w:pPr>
      <w:r>
        <w:rPr>
          <w:rFonts w:ascii="Times New Roman"/>
          <w:b w:val="false"/>
          <w:i w:val="false"/>
          <w:color w:val="000000"/>
          <w:sz w:val="28"/>
        </w:rPr>
        <w:t>
      Составление справки с указанием описания области применения, назначения, краткой характеристики на медицинское изделие в разрезе комплектации на каждую модель в соответствии с пунктом 12</w:t>
      </w:r>
    </w:p>
    <w:bookmarkEnd w:id="16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өлшемқатардағы бұйым (өлшемдер диапазонын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5" w:id="1686"/>
    <w:p>
      <w:pPr>
        <w:spacing w:after="0"/>
        <w:ind w:left="0"/>
        <w:jc w:val="both"/>
      </w:pPr>
      <w:r>
        <w:rPr>
          <w:rFonts w:ascii="Times New Roman"/>
          <w:b w:val="false"/>
          <w:i w:val="false"/>
          <w:color w:val="000000"/>
          <w:sz w:val="28"/>
        </w:rPr>
        <w:t>
      Примечание:</w:t>
      </w:r>
    </w:p>
    <w:bookmarkEnd w:id="1686"/>
    <w:bookmarkStart w:name="z2316" w:id="1687"/>
    <w:p>
      <w:pPr>
        <w:spacing w:after="0"/>
        <w:ind w:left="0"/>
        <w:jc w:val="both"/>
      </w:pPr>
      <w:r>
        <w:rPr>
          <w:rFonts w:ascii="Times New Roman"/>
          <w:b w:val="false"/>
          <w:i w:val="false"/>
          <w:color w:val="000000"/>
          <w:sz w:val="28"/>
        </w:rPr>
        <w:t>
      * При ускоренной экспертизе медицинского изделия в рамках перерегистрации представляются документы, предусмотренные пунктами 4 и 14 перечня.</w:t>
      </w:r>
    </w:p>
    <w:bookmarkEnd w:id="1687"/>
    <w:bookmarkStart w:name="z2317" w:id="1688"/>
    <w:p>
      <w:pPr>
        <w:spacing w:after="0"/>
        <w:ind w:left="0"/>
        <w:jc w:val="both"/>
      </w:pPr>
      <w:r>
        <w:rPr>
          <w:rFonts w:ascii="Times New Roman"/>
          <w:b w:val="false"/>
          <w:i w:val="false"/>
          <w:color w:val="000000"/>
          <w:sz w:val="28"/>
        </w:rPr>
        <w:t>
      ** при наличии модификаций (вариантов исполнения) данные заполняются отдельной строкой на каждую модификацию (вариант исполнения).</w:t>
      </w:r>
    </w:p>
    <w:bookmarkEnd w:id="1688"/>
    <w:bookmarkStart w:name="z2318" w:id="1689"/>
    <w:p>
      <w:pPr>
        <w:spacing w:after="0"/>
        <w:ind w:left="0"/>
        <w:jc w:val="both"/>
      </w:pPr>
      <w:r>
        <w:rPr>
          <w:rFonts w:ascii="Times New Roman"/>
          <w:b w:val="false"/>
          <w:i w:val="false"/>
          <w:color w:val="000000"/>
          <w:sz w:val="28"/>
        </w:rPr>
        <w:t>
      ***в случае указания в числе комплектующих к медицинской технике нескольких производителей, предоставляется письмо основного производителя о допуске комплектующих в части функциональной совместимости, эффективности и безопасности при использовании данного оборудования</w:t>
      </w:r>
    </w:p>
    <w:bookmarkEnd w:id="1689"/>
    <w:bookmarkStart w:name="z2319" w:id="1690"/>
    <w:p>
      <w:pPr>
        <w:spacing w:after="0"/>
        <w:ind w:left="0"/>
        <w:jc w:val="both"/>
      </w:pPr>
      <w:r>
        <w:rPr>
          <w:rFonts w:ascii="Times New Roman"/>
          <w:b w:val="false"/>
          <w:i w:val="false"/>
          <w:color w:val="000000"/>
          <w:sz w:val="28"/>
        </w:rPr>
        <w:t>
      ****вид составных частей медицинского изделия (основной блок, комплектующее, програмное обеспечение, принадлежность, расходный материал, изделие типоразмерного ряда (с указанием диапазона размеров), реагент) определяется производителем.</w:t>
      </w:r>
    </w:p>
    <w:bookmarkEnd w:id="16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321" w:id="1691"/>
    <w:p>
      <w:pPr>
        <w:spacing w:after="0"/>
        <w:ind w:left="0"/>
        <w:jc w:val="left"/>
      </w:pPr>
      <w:r>
        <w:rPr>
          <w:rFonts w:ascii="Times New Roman"/>
          <w:b/>
          <w:i w:val="false"/>
          <w:color w:val="000000"/>
        </w:rPr>
        <w:t xml:space="preserve"> Перечень видов изменений, вносимых в регистрационное досье медицинского изделия в период действия регистрационного удостоверения</w:t>
      </w:r>
    </w:p>
    <w:bookmarkEnd w:id="16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 и (или) производственной площадке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формы правления, изменение наименования, изменение адреса офиса. Основное условие - новая лицензия на производство выданная уполномоченным органом страны производителя (изготовителя). Место фактического производства медицинского изделия не изменилось. Нет изменений в производственном процессе или спецификациях, включая методы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1692"/>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или нотариально засвидетельствованный Сертификат свободной продажи (FreeSale), или Сертификат на экспорт) с внесенными изменениями с аутентичным переводом на казахский и русский языки.</w:t>
            </w:r>
          </w:p>
          <w:bookmarkEnd w:id="1692"/>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русский языки (предоставляется на производителя медицинских изделий и производственную площадку).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3" w:id="1693"/>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w:t>
            </w:r>
          </w:p>
          <w:bookmarkEnd w:id="1693"/>
          <w:p>
            <w:pPr>
              <w:spacing w:after="20"/>
              <w:ind w:left="20"/>
              <w:jc w:val="both"/>
            </w:pPr>
            <w:r>
              <w:rPr>
                <w:rFonts w:ascii="Times New Roman"/>
                <w:b w:val="false"/>
                <w:i w:val="false"/>
                <w:color w:val="000000"/>
                <w:sz w:val="20"/>
              </w:rPr>
              <w:t>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Макет маркировки с внесенными изменениями в формате JPEG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Смена или добавление новой производственной площадки для части или всех процессов производства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4" w:id="1694"/>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p>
          <w:bookmarkEnd w:id="1694"/>
          <w:p>
            <w:pPr>
              <w:spacing w:after="20"/>
              <w:ind w:left="20"/>
              <w:jc w:val="both"/>
            </w:pPr>
            <w:r>
              <w:rPr>
                <w:rFonts w:ascii="Times New Roman"/>
                <w:b w:val="false"/>
                <w:i w:val="false"/>
                <w:color w:val="000000"/>
                <w:sz w:val="20"/>
              </w:rPr>
              <w:t>
Инспекция новой производственной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5" w:id="1695"/>
          <w:p>
            <w:pPr>
              <w:spacing w:after="20"/>
              <w:ind w:left="20"/>
              <w:jc w:val="both"/>
            </w:pPr>
            <w:r>
              <w:rPr>
                <w:rFonts w:ascii="Times New Roman"/>
                <w:b w:val="false"/>
                <w:i w:val="false"/>
                <w:color w:val="000000"/>
                <w:sz w:val="20"/>
              </w:rPr>
              <w:t>
Документы предоставляются согласно приложению 29 к настоящим Правилам.</w:t>
            </w:r>
          </w:p>
          <w:bookmarkEnd w:id="1695"/>
          <w:p>
            <w:pPr>
              <w:spacing w:after="20"/>
              <w:ind w:left="20"/>
              <w:jc w:val="both"/>
            </w:pPr>
            <w:r>
              <w:rPr>
                <w:rFonts w:ascii="Times New Roman"/>
                <w:b w:val="false"/>
                <w:i w:val="false"/>
                <w:color w:val="000000"/>
                <w:sz w:val="20"/>
              </w:rPr>
              <w:t>
Экспертиза проводится в сроки предусмотренные при регистрации 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сведений об уполномоченном представителе, включая сведения о реорганизации юридического лица, об изменении его наименования, изменении Ф.И.О. (при его наличии) адреса места жительства индивидуального предпринимателя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регистрационное удостоверение не влияет на эффективность и безопасность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 (доверенность от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Документы, подтверждающие изменения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с внесенными изменениями на казахском и русском языках,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наименования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не влияющего на функциональные и технические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1696"/>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или Сертификат свободной продажи (FreeSale), или Сертификат на экспорт) с внесенными изменениями с аутентичным переводом на казахский и русский языки.</w:t>
            </w:r>
          </w:p>
          <w:bookmarkEnd w:id="1696"/>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медицинского изделия, не влияющего на функциональные и технические характеристики медицинского изделия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7" w:id="1697"/>
          <w:p>
            <w:pPr>
              <w:spacing w:after="20"/>
              <w:ind w:left="20"/>
              <w:jc w:val="both"/>
            </w:pPr>
            <w:r>
              <w:rPr>
                <w:rFonts w:ascii="Times New Roman"/>
                <w:b w:val="false"/>
                <w:i w:val="false"/>
                <w:color w:val="000000"/>
                <w:sz w:val="20"/>
              </w:rPr>
              <w:t>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w:t>
            </w:r>
          </w:p>
          <w:bookmarkEnd w:id="1697"/>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Проект текста макета упаковки, этикетки, стикера медицинского изделия с внесенными изменениями на казахском и русском языках. Заверяется производителем или его уполномоченным представителем формат: PDF, DOC,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Цветные макеты упаковок, этикеток, стикеров (при необходимости) с внесенными изменениями,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Состав принадлежностей и (или) комплектующих и (или) расходных материалов, обновление (установка новой версии) программного обеспечения, расширение/ сокращение размерного ряда медицинских изделий.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безопасность, качество и эффективность медицинского изделия, на функциональные характеристики медицинского изделия. Не предусмотрено добавление основного блока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in vitro (IVD) диагностики) c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8" w:id="1698"/>
          <w:p>
            <w:pPr>
              <w:spacing w:after="20"/>
              <w:ind w:left="20"/>
              <w:jc w:val="both"/>
            </w:pPr>
            <w:r>
              <w:rPr>
                <w:rFonts w:ascii="Times New Roman"/>
                <w:b w:val="false"/>
                <w:i w:val="false"/>
                <w:color w:val="000000"/>
                <w:sz w:val="20"/>
              </w:rPr>
              <w:t>
5. Инструкция по применению медицинского изделия (оригинальная версия) утвержденная в стране-производителя с внесенными изменениями с аутентичным переводом на казахский и русский языки.</w:t>
            </w:r>
          </w:p>
          <w:bookmarkEnd w:id="1698"/>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 случае добавления комплектующего, расходного материала являющегося медицинским изделием – образцы медицинского изделия (в случае стерильного предоставляется весь комплект) и документ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9" w:id="1699"/>
          <w:p>
            <w:pPr>
              <w:spacing w:after="20"/>
              <w:ind w:left="20"/>
              <w:jc w:val="both"/>
            </w:pPr>
            <w:r>
              <w:rPr>
                <w:rFonts w:ascii="Times New Roman"/>
                <w:b w:val="false"/>
                <w:i w:val="false"/>
                <w:color w:val="000000"/>
                <w:sz w:val="20"/>
              </w:rPr>
              <w:t>
8. Документы предоставляются согласно приложению 29 к настоящим Правилам.</w:t>
            </w:r>
          </w:p>
          <w:bookmarkEnd w:id="1699"/>
          <w:p>
            <w:pPr>
              <w:spacing w:after="20"/>
              <w:ind w:left="20"/>
              <w:jc w:val="both"/>
            </w:pPr>
            <w:r>
              <w:rPr>
                <w:rFonts w:ascii="Times New Roman"/>
                <w:b w:val="false"/>
                <w:i w:val="false"/>
                <w:color w:val="000000"/>
                <w:sz w:val="20"/>
              </w:rPr>
              <w:t>
Экспертиза проводится в сроки предусмотренные при регистрации 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Изменение показаний по применению; области применения; противопоказаний; побочных эффектов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сохраняется и подтверждается данными клинических исследований по безопасности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вносимых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1700"/>
          <w:p>
            <w:pPr>
              <w:spacing w:after="20"/>
              <w:ind w:left="20"/>
              <w:jc w:val="both"/>
            </w:pPr>
            <w:r>
              <w:rPr>
                <w:rFonts w:ascii="Times New Roman"/>
                <w:b w:val="false"/>
                <w:i w:val="false"/>
                <w:color w:val="000000"/>
                <w:sz w:val="20"/>
              </w:rPr>
              <w:t>
4. Инструкция по применению медицинского изделия (оригинальная версия), утвержденная в стране-производителя с внесенными изменениями с аутентичным переводом на казахский и русский языки.</w:t>
            </w:r>
          </w:p>
          <w:bookmarkEnd w:id="1700"/>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(при необходимости)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клинических испытаний, отражающие вносимые изменения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Смена производителей комплектующих, принадлежностей, расходных материалов для медицинской техники</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1" w:id="1701"/>
          <w:p>
            <w:pPr>
              <w:spacing w:after="20"/>
              <w:ind w:left="20"/>
              <w:jc w:val="both"/>
            </w:pPr>
            <w:r>
              <w:rPr>
                <w:rFonts w:ascii="Times New Roman"/>
                <w:b w:val="false"/>
                <w:i w:val="false"/>
                <w:color w:val="000000"/>
                <w:sz w:val="20"/>
              </w:rPr>
              <w:t>
Технические характеристики и контроль качества комплектующих и (или) расходных материалов медицинской техники не снижается безопасность, качество и эффективность медицинского изделия</w:t>
            </w:r>
          </w:p>
          <w:bookmarkEnd w:id="1701"/>
          <w:p>
            <w:pPr>
              <w:spacing w:after="20"/>
              <w:ind w:left="20"/>
              <w:jc w:val="both"/>
            </w:pPr>
            <w:r>
              <w:rPr>
                <w:rFonts w:ascii="Times New Roman"/>
                <w:b w:val="false"/>
                <w:i w:val="false"/>
                <w:color w:val="000000"/>
                <w:sz w:val="20"/>
              </w:rPr>
              <w:t>
Не предусмотрено смена производителя основного блока медицинского изделия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 (или) международным стандартам GMP; ISO комплектующих и (или) расходных материалов с внесенными изменениями с аутентичным переводом на казахский и русский языки,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2" w:id="1702"/>
          <w:p>
            <w:pPr>
              <w:spacing w:after="20"/>
              <w:ind w:left="20"/>
              <w:jc w:val="both"/>
            </w:pPr>
            <w:r>
              <w:rPr>
                <w:rFonts w:ascii="Times New Roman"/>
                <w:b w:val="false"/>
                <w:i w:val="false"/>
                <w:color w:val="000000"/>
                <w:sz w:val="20"/>
              </w:rPr>
              <w:t>
6. Инструкция по применению медицинского изделия (оригинальная версия), утвержденная в стране-производителя с внесенными изменениями с аутентичным переводом на казахский и русский языки.</w:t>
            </w:r>
          </w:p>
          <w:bookmarkEnd w:id="1702"/>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Увеличение (уменьшение) срока хранения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 заверяется производителем.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не менее чем на трех сериях, (отчет, обосновывающий срок годности) c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3" w:id="1703"/>
          <w:p>
            <w:pPr>
              <w:spacing w:after="20"/>
              <w:ind w:left="20"/>
              <w:jc w:val="both"/>
            </w:pPr>
            <w:r>
              <w:rPr>
                <w:rFonts w:ascii="Times New Roman"/>
                <w:b w:val="false"/>
                <w:i w:val="false"/>
                <w:color w:val="000000"/>
                <w:sz w:val="20"/>
              </w:rPr>
              <w:t>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w:t>
            </w:r>
          </w:p>
          <w:bookmarkEnd w:id="1703"/>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Изменение условий хранения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 с аутентичный переводом на казахский и русский языки заверяется производителем или его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медицинских изделий) не менее чем на трех сериях)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Инструкция по применению изделия медицинского назначения с внесенными изменениями, утвержденная в стране-производителя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в процедуре контроля качества готового продукта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1704"/>
          <w:p>
            <w:pPr>
              <w:spacing w:after="20"/>
              <w:ind w:left="20"/>
              <w:jc w:val="both"/>
            </w:pPr>
            <w:r>
              <w:rPr>
                <w:rFonts w:ascii="Times New Roman"/>
                <w:b w:val="false"/>
                <w:i w:val="false"/>
                <w:color w:val="000000"/>
                <w:sz w:val="20"/>
              </w:rPr>
              <w:t>
5.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bookmarkEnd w:id="1704"/>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Образцы, стандартные образцы для проведения лабораторных испытаний (при необходимости)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Изменение упаковки медицинского изделия: первичной упаковки медицинского изделия; вторичной и (или) групповой упаковки, транспортной, промежуточной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 (не влияют) на стабильность, качество медицинского изделия.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5" w:id="1705"/>
          <w:p>
            <w:pPr>
              <w:spacing w:after="20"/>
              <w:ind w:left="20"/>
              <w:jc w:val="both"/>
            </w:pPr>
            <w:r>
              <w:rPr>
                <w:rFonts w:ascii="Times New Roman"/>
                <w:b w:val="false"/>
                <w:i w:val="false"/>
                <w:color w:val="000000"/>
                <w:sz w:val="20"/>
              </w:rPr>
              <w:t>
4.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bookmarkEnd w:id="1705"/>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Цветные макеты упаковок, этикеток, стикеров нового и старого образца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Образцы для стерильных медицинских изделий, стандартные образцы для проведения лабораторных испытаний при изменении первичной упаковки (при необходимости)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Цветные макеты упаковок, этикеток, стикеров старого и нового образца,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на казахском и русском языках,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заявителем, формат: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337" w:id="1706"/>
    <w:p>
      <w:pPr>
        <w:spacing w:after="0"/>
        <w:ind w:left="0"/>
        <w:jc w:val="both"/>
      </w:pPr>
      <w:r>
        <w:rPr>
          <w:rFonts w:ascii="Times New Roman"/>
          <w:b w:val="false"/>
          <w:i w:val="false"/>
          <w:color w:val="000000"/>
          <w:sz w:val="28"/>
        </w:rPr>
        <w:t>
      форма</w:t>
      </w:r>
    </w:p>
    <w:bookmarkEnd w:id="1706"/>
    <w:bookmarkStart w:name="z2338" w:id="1707"/>
    <w:p>
      <w:pPr>
        <w:spacing w:after="0"/>
        <w:ind w:left="0"/>
        <w:jc w:val="left"/>
      </w:pPr>
      <w:r>
        <w:rPr>
          <w:rFonts w:ascii="Times New Roman"/>
          <w:b/>
          <w:i w:val="false"/>
          <w:color w:val="000000"/>
        </w:rPr>
        <w:t xml:space="preserve"> Отчет начальной экспертизы медицинского изделия, представленных на экспертизу</w:t>
      </w:r>
    </w:p>
    <w:bookmarkEnd w:id="1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9" w:id="1708"/>
    <w:p>
      <w:pPr>
        <w:spacing w:after="0"/>
        <w:ind w:left="0"/>
        <w:jc w:val="both"/>
      </w:pPr>
      <w:r>
        <w:rPr>
          <w:rFonts w:ascii="Times New Roman"/>
          <w:b w:val="false"/>
          <w:i w:val="false"/>
          <w:color w:val="000000"/>
          <w:sz w:val="28"/>
        </w:rPr>
        <w:t>
      Данные о производителе:</w:t>
      </w:r>
    </w:p>
    <w:bookmarkEnd w:id="1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0" w:id="1709"/>
    <w:p>
      <w:pPr>
        <w:spacing w:after="0"/>
        <w:ind w:left="0"/>
        <w:jc w:val="both"/>
      </w:pPr>
      <w:r>
        <w:rPr>
          <w:rFonts w:ascii="Times New Roman"/>
          <w:b w:val="false"/>
          <w:i w:val="false"/>
          <w:color w:val="000000"/>
          <w:sz w:val="28"/>
        </w:rPr>
        <w:t>
      1. Начальная экспертиза медицинского изделия по оценке полноты, комплектности и соответствия документов регистрационного досье, представленных заявителем в регистрационном досье, требованиям действующего законодательства</w:t>
      </w:r>
    </w:p>
    <w:bookmarkEnd w:id="1709"/>
    <w:bookmarkStart w:name="z2341" w:id="1710"/>
    <w:p>
      <w:pPr>
        <w:spacing w:after="0"/>
        <w:ind w:left="0"/>
        <w:jc w:val="both"/>
      </w:pPr>
      <w:r>
        <w:rPr>
          <w:rFonts w:ascii="Times New Roman"/>
          <w:b w:val="false"/>
          <w:i w:val="false"/>
          <w:color w:val="000000"/>
          <w:sz w:val="28"/>
        </w:rPr>
        <w:t>
      (указываются замечания по некомплектности досье и неправильности оформления документов).</w:t>
      </w:r>
    </w:p>
    <w:bookmarkEnd w:id="1710"/>
    <w:bookmarkStart w:name="z2342" w:id="1711"/>
    <w:p>
      <w:pPr>
        <w:spacing w:after="0"/>
        <w:ind w:left="0"/>
        <w:jc w:val="both"/>
      </w:pPr>
      <w:r>
        <w:rPr>
          <w:rFonts w:ascii="Times New Roman"/>
          <w:b w:val="false"/>
          <w:i w:val="false"/>
          <w:color w:val="000000"/>
          <w:sz w:val="28"/>
        </w:rPr>
        <w:t>
      _________________________________________________________________________________</w:t>
      </w:r>
    </w:p>
    <w:bookmarkEnd w:id="1711"/>
    <w:bookmarkStart w:name="z2343" w:id="1712"/>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7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4" w:id="1713"/>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7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45" w:id="1714"/>
    <w:p>
      <w:pPr>
        <w:spacing w:after="0"/>
        <w:ind w:left="0"/>
        <w:jc w:val="both"/>
      </w:pPr>
      <w:r>
        <w:rPr>
          <w:rFonts w:ascii="Times New Roman"/>
          <w:b w:val="false"/>
          <w:i w:val="false"/>
          <w:color w:val="000000"/>
          <w:sz w:val="28"/>
        </w:rPr>
        <w:t>
      4. Оценка наличия макетов упаковки, этикеток,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w:t>
      </w:r>
    </w:p>
    <w:bookmarkEnd w:id="1714"/>
    <w:bookmarkStart w:name="z2346" w:id="1715"/>
    <w:p>
      <w:pPr>
        <w:spacing w:after="0"/>
        <w:ind w:left="0"/>
        <w:jc w:val="both"/>
      </w:pPr>
      <w:r>
        <w:rPr>
          <w:rFonts w:ascii="Times New Roman"/>
          <w:b w:val="false"/>
          <w:i w:val="false"/>
          <w:color w:val="000000"/>
          <w:sz w:val="28"/>
        </w:rPr>
        <w:t>
      _________________________________________________________________________________</w:t>
      </w:r>
    </w:p>
    <w:bookmarkEnd w:id="1715"/>
    <w:bookmarkStart w:name="z2347" w:id="1716"/>
    <w:p>
      <w:pPr>
        <w:spacing w:after="0"/>
        <w:ind w:left="0"/>
        <w:jc w:val="both"/>
      </w:pPr>
      <w:r>
        <w:rPr>
          <w:rFonts w:ascii="Times New Roman"/>
          <w:b w:val="false"/>
          <w:i w:val="false"/>
          <w:color w:val="000000"/>
          <w:sz w:val="28"/>
        </w:rPr>
        <w:t>
      5. Заключение:</w:t>
      </w:r>
    </w:p>
    <w:bookmarkEnd w:id="1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 медицинского изделия</w:t>
            </w:r>
          </w:p>
        </w:tc>
      </w:tr>
    </w:tbl>
    <w:bookmarkStart w:name="z2348" w:id="1717"/>
    <w:p>
      <w:pPr>
        <w:spacing w:after="0"/>
        <w:ind w:left="0"/>
        <w:jc w:val="both"/>
      </w:pPr>
      <w:r>
        <w:rPr>
          <w:rFonts w:ascii="Times New Roman"/>
          <w:b w:val="false"/>
          <w:i w:val="false"/>
          <w:color w:val="000000"/>
          <w:sz w:val="28"/>
        </w:rPr>
        <w:t>
      Руководитель структурного подразделения</w:t>
      </w:r>
    </w:p>
    <w:bookmarkEnd w:id="1717"/>
    <w:bookmarkStart w:name="z2349" w:id="1718"/>
    <w:p>
      <w:pPr>
        <w:spacing w:after="0"/>
        <w:ind w:left="0"/>
        <w:jc w:val="both"/>
      </w:pPr>
      <w:r>
        <w:rPr>
          <w:rFonts w:ascii="Times New Roman"/>
          <w:b w:val="false"/>
          <w:i w:val="false"/>
          <w:color w:val="000000"/>
          <w:sz w:val="28"/>
        </w:rPr>
        <w:t>
      __________ _____________________________</w:t>
      </w:r>
    </w:p>
    <w:bookmarkEnd w:id="1718"/>
    <w:bookmarkStart w:name="z2350" w:id="1719"/>
    <w:p>
      <w:pPr>
        <w:spacing w:after="0"/>
        <w:ind w:left="0"/>
        <w:jc w:val="both"/>
      </w:pPr>
      <w:r>
        <w:rPr>
          <w:rFonts w:ascii="Times New Roman"/>
          <w:b w:val="false"/>
          <w:i w:val="false"/>
          <w:color w:val="000000"/>
          <w:sz w:val="28"/>
        </w:rPr>
        <w:t>
      подпись Ф.И.О (при его наличии)</w:t>
      </w:r>
    </w:p>
    <w:bookmarkEnd w:id="1719"/>
    <w:bookmarkStart w:name="z2351" w:id="1720"/>
    <w:p>
      <w:pPr>
        <w:spacing w:after="0"/>
        <w:ind w:left="0"/>
        <w:jc w:val="both"/>
      </w:pPr>
      <w:r>
        <w:rPr>
          <w:rFonts w:ascii="Times New Roman"/>
          <w:b w:val="false"/>
          <w:i w:val="false"/>
          <w:color w:val="000000"/>
          <w:sz w:val="28"/>
        </w:rPr>
        <w:t>
      Эксперт</w:t>
      </w:r>
    </w:p>
    <w:bookmarkEnd w:id="1720"/>
    <w:bookmarkStart w:name="z2352" w:id="1721"/>
    <w:p>
      <w:pPr>
        <w:spacing w:after="0"/>
        <w:ind w:left="0"/>
        <w:jc w:val="both"/>
      </w:pPr>
      <w:r>
        <w:rPr>
          <w:rFonts w:ascii="Times New Roman"/>
          <w:b w:val="false"/>
          <w:i w:val="false"/>
          <w:color w:val="000000"/>
          <w:sz w:val="28"/>
        </w:rPr>
        <w:t>
      __________ _____________________________</w:t>
      </w:r>
    </w:p>
    <w:bookmarkEnd w:id="1721"/>
    <w:bookmarkStart w:name="z2353" w:id="1722"/>
    <w:p>
      <w:pPr>
        <w:spacing w:after="0"/>
        <w:ind w:left="0"/>
        <w:jc w:val="both"/>
      </w:pPr>
      <w:r>
        <w:rPr>
          <w:rFonts w:ascii="Times New Roman"/>
          <w:b w:val="false"/>
          <w:i w:val="false"/>
          <w:color w:val="000000"/>
          <w:sz w:val="28"/>
        </w:rPr>
        <w:t>
      подпись Ф.И.О (при его наличии)</w:t>
      </w:r>
    </w:p>
    <w:bookmarkEnd w:id="1722"/>
    <w:bookmarkStart w:name="z2354" w:id="1723"/>
    <w:p>
      <w:pPr>
        <w:spacing w:after="0"/>
        <w:ind w:left="0"/>
        <w:jc w:val="both"/>
      </w:pPr>
      <w:r>
        <w:rPr>
          <w:rFonts w:ascii="Times New Roman"/>
          <w:b w:val="false"/>
          <w:i w:val="false"/>
          <w:color w:val="000000"/>
          <w:sz w:val="28"/>
        </w:rPr>
        <w:t>
      Дата ______________</w:t>
      </w:r>
    </w:p>
    <w:bookmarkEnd w:id="17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356" w:id="1724"/>
    <w:p>
      <w:pPr>
        <w:spacing w:after="0"/>
        <w:ind w:left="0"/>
        <w:jc w:val="both"/>
      </w:pPr>
      <w:r>
        <w:rPr>
          <w:rFonts w:ascii="Times New Roman"/>
          <w:b w:val="false"/>
          <w:i w:val="false"/>
          <w:color w:val="000000"/>
          <w:sz w:val="28"/>
        </w:rPr>
        <w:t>
      форма</w:t>
      </w:r>
    </w:p>
    <w:bookmarkEnd w:id="1724"/>
    <w:bookmarkStart w:name="z2357" w:id="1725"/>
    <w:p>
      <w:pPr>
        <w:spacing w:after="0"/>
        <w:ind w:left="0"/>
        <w:jc w:val="left"/>
      </w:pPr>
      <w:r>
        <w:rPr>
          <w:rFonts w:ascii="Times New Roman"/>
          <w:b/>
          <w:i w:val="false"/>
          <w:color w:val="000000"/>
        </w:rPr>
        <w:t xml:space="preserve"> Отчет валидации изменений, вносимых в регистрационное досье медицинского изделия</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8" w:id="1726"/>
    <w:p>
      <w:pPr>
        <w:spacing w:after="0"/>
        <w:ind w:left="0"/>
        <w:jc w:val="both"/>
      </w:pPr>
      <w:r>
        <w:rPr>
          <w:rFonts w:ascii="Times New Roman"/>
          <w:b w:val="false"/>
          <w:i w:val="false"/>
          <w:color w:val="000000"/>
          <w:sz w:val="28"/>
        </w:rPr>
        <w:t>
      Данные о производителе:</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59" w:id="1727"/>
    <w:p>
      <w:pPr>
        <w:spacing w:after="0"/>
        <w:ind w:left="0"/>
        <w:jc w:val="both"/>
      </w:pPr>
      <w:r>
        <w:rPr>
          <w:rFonts w:ascii="Times New Roman"/>
          <w:b w:val="false"/>
          <w:i w:val="false"/>
          <w:color w:val="000000"/>
          <w:sz w:val="28"/>
        </w:rPr>
        <w:t>
      1. Валидация комплектности регистрационного досье и правильности оформления представленных документов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14 к настоящим Правилам (указываются замечания по некомплектности досье, необходимости предоставления образцов медицинского изделия и правильности оформления документов).</w:t>
      </w:r>
    </w:p>
    <w:bookmarkEnd w:id="1727"/>
    <w:bookmarkStart w:name="z2360" w:id="1728"/>
    <w:p>
      <w:pPr>
        <w:spacing w:after="0"/>
        <w:ind w:left="0"/>
        <w:jc w:val="both"/>
      </w:pPr>
      <w:r>
        <w:rPr>
          <w:rFonts w:ascii="Times New Roman"/>
          <w:b w:val="false"/>
          <w:i w:val="false"/>
          <w:color w:val="000000"/>
          <w:sz w:val="28"/>
        </w:rPr>
        <w:t>
      _________________________________________________________________________________</w:t>
      </w:r>
    </w:p>
    <w:bookmarkEnd w:id="1728"/>
    <w:bookmarkStart w:name="z2361" w:id="1729"/>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7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2" w:id="1730"/>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7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3" w:id="1731"/>
    <w:p>
      <w:pPr>
        <w:spacing w:after="0"/>
        <w:ind w:left="0"/>
        <w:jc w:val="both"/>
      </w:pPr>
      <w:r>
        <w:rPr>
          <w:rFonts w:ascii="Times New Roman"/>
          <w:b w:val="false"/>
          <w:i w:val="false"/>
          <w:color w:val="000000"/>
          <w:sz w:val="28"/>
        </w:rPr>
        <w:t>
      4. Оценка наличия макетов упаковки, этикеток,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w:t>
      </w:r>
    </w:p>
    <w:bookmarkEnd w:id="1731"/>
    <w:bookmarkStart w:name="z2364" w:id="1732"/>
    <w:p>
      <w:pPr>
        <w:spacing w:after="0"/>
        <w:ind w:left="0"/>
        <w:jc w:val="both"/>
      </w:pPr>
      <w:r>
        <w:rPr>
          <w:rFonts w:ascii="Times New Roman"/>
          <w:b w:val="false"/>
          <w:i w:val="false"/>
          <w:color w:val="000000"/>
          <w:sz w:val="28"/>
        </w:rPr>
        <w:t>
      _________________________________________________________________________________</w:t>
      </w:r>
    </w:p>
    <w:bookmarkEnd w:id="1732"/>
    <w:bookmarkStart w:name="z2365" w:id="1733"/>
    <w:p>
      <w:pPr>
        <w:spacing w:after="0"/>
        <w:ind w:left="0"/>
        <w:jc w:val="both"/>
      </w:pPr>
      <w:r>
        <w:rPr>
          <w:rFonts w:ascii="Times New Roman"/>
          <w:b w:val="false"/>
          <w:i w:val="false"/>
          <w:color w:val="000000"/>
          <w:sz w:val="28"/>
        </w:rPr>
        <w:t>
      5. Виды вносимых изменений в соответствии с Приложением 14 к настоящим Правилам</w:t>
      </w:r>
    </w:p>
    <w:bookmarkEnd w:id="1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66" w:id="1734"/>
    <w:p>
      <w:pPr>
        <w:spacing w:after="0"/>
        <w:ind w:left="0"/>
        <w:jc w:val="both"/>
      </w:pPr>
      <w:r>
        <w:rPr>
          <w:rFonts w:ascii="Times New Roman"/>
          <w:b w:val="false"/>
          <w:i w:val="false"/>
          <w:color w:val="000000"/>
          <w:sz w:val="28"/>
        </w:rPr>
        <w:t>
      6. Заключение:</w:t>
      </w:r>
    </w:p>
    <w:bookmarkEnd w:id="1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r>
    </w:tbl>
    <w:bookmarkStart w:name="z2367" w:id="1735"/>
    <w:p>
      <w:pPr>
        <w:spacing w:after="0"/>
        <w:ind w:left="0"/>
        <w:jc w:val="both"/>
      </w:pPr>
      <w:r>
        <w:rPr>
          <w:rFonts w:ascii="Times New Roman"/>
          <w:b w:val="false"/>
          <w:i w:val="false"/>
          <w:color w:val="000000"/>
          <w:sz w:val="28"/>
        </w:rPr>
        <w:t>
      Руководитель структурного подразделения</w:t>
      </w:r>
    </w:p>
    <w:bookmarkEnd w:id="1735"/>
    <w:bookmarkStart w:name="z2368" w:id="1736"/>
    <w:p>
      <w:pPr>
        <w:spacing w:after="0"/>
        <w:ind w:left="0"/>
        <w:jc w:val="both"/>
      </w:pPr>
      <w:r>
        <w:rPr>
          <w:rFonts w:ascii="Times New Roman"/>
          <w:b w:val="false"/>
          <w:i w:val="false"/>
          <w:color w:val="000000"/>
          <w:sz w:val="28"/>
        </w:rPr>
        <w:t>
      __________ ______________________________</w:t>
      </w:r>
    </w:p>
    <w:bookmarkEnd w:id="1736"/>
    <w:bookmarkStart w:name="z2369" w:id="1737"/>
    <w:p>
      <w:pPr>
        <w:spacing w:after="0"/>
        <w:ind w:left="0"/>
        <w:jc w:val="both"/>
      </w:pPr>
      <w:r>
        <w:rPr>
          <w:rFonts w:ascii="Times New Roman"/>
          <w:b w:val="false"/>
          <w:i w:val="false"/>
          <w:color w:val="000000"/>
          <w:sz w:val="28"/>
        </w:rPr>
        <w:t>
      подпись Ф.И.О (при его наличии)</w:t>
      </w:r>
    </w:p>
    <w:bookmarkEnd w:id="1737"/>
    <w:bookmarkStart w:name="z2370" w:id="1738"/>
    <w:p>
      <w:pPr>
        <w:spacing w:after="0"/>
        <w:ind w:left="0"/>
        <w:jc w:val="both"/>
      </w:pPr>
      <w:r>
        <w:rPr>
          <w:rFonts w:ascii="Times New Roman"/>
          <w:b w:val="false"/>
          <w:i w:val="false"/>
          <w:color w:val="000000"/>
          <w:sz w:val="28"/>
        </w:rPr>
        <w:t>
      Эксперт</w:t>
      </w:r>
    </w:p>
    <w:bookmarkEnd w:id="1738"/>
    <w:bookmarkStart w:name="z2371" w:id="1739"/>
    <w:p>
      <w:pPr>
        <w:spacing w:after="0"/>
        <w:ind w:left="0"/>
        <w:jc w:val="both"/>
      </w:pPr>
      <w:r>
        <w:rPr>
          <w:rFonts w:ascii="Times New Roman"/>
          <w:b w:val="false"/>
          <w:i w:val="false"/>
          <w:color w:val="000000"/>
          <w:sz w:val="28"/>
        </w:rPr>
        <w:t>
      __________ ______________________________</w:t>
      </w:r>
    </w:p>
    <w:bookmarkEnd w:id="1739"/>
    <w:bookmarkStart w:name="z2372" w:id="1740"/>
    <w:p>
      <w:pPr>
        <w:spacing w:after="0"/>
        <w:ind w:left="0"/>
        <w:jc w:val="both"/>
      </w:pPr>
      <w:r>
        <w:rPr>
          <w:rFonts w:ascii="Times New Roman"/>
          <w:b w:val="false"/>
          <w:i w:val="false"/>
          <w:color w:val="000000"/>
          <w:sz w:val="28"/>
        </w:rPr>
        <w:t>
      подпись Ф.И.О (при его наличии)</w:t>
      </w:r>
    </w:p>
    <w:bookmarkEnd w:id="1740"/>
    <w:bookmarkStart w:name="z2373" w:id="1741"/>
    <w:p>
      <w:pPr>
        <w:spacing w:after="0"/>
        <w:ind w:left="0"/>
        <w:jc w:val="both"/>
      </w:pPr>
      <w:r>
        <w:rPr>
          <w:rFonts w:ascii="Times New Roman"/>
          <w:b w:val="false"/>
          <w:i w:val="false"/>
          <w:color w:val="000000"/>
          <w:sz w:val="28"/>
        </w:rPr>
        <w:t>
      Дата ______________</w:t>
      </w:r>
    </w:p>
    <w:bookmarkEnd w:id="17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375" w:id="1742"/>
    <w:p>
      <w:pPr>
        <w:spacing w:after="0"/>
        <w:ind w:left="0"/>
        <w:jc w:val="both"/>
      </w:pPr>
      <w:r>
        <w:rPr>
          <w:rFonts w:ascii="Times New Roman"/>
          <w:b w:val="false"/>
          <w:i w:val="false"/>
          <w:color w:val="000000"/>
          <w:sz w:val="28"/>
        </w:rPr>
        <w:t>
      форма</w:t>
      </w:r>
    </w:p>
    <w:bookmarkEnd w:id="1742"/>
    <w:bookmarkStart w:name="z2376" w:id="1743"/>
    <w:p>
      <w:pPr>
        <w:spacing w:after="0"/>
        <w:ind w:left="0"/>
        <w:jc w:val="left"/>
      </w:pPr>
      <w:r>
        <w:rPr>
          <w:rFonts w:ascii="Times New Roman"/>
          <w:b/>
          <w:i w:val="false"/>
          <w:color w:val="000000"/>
        </w:rPr>
        <w:t xml:space="preserve"> Экспертный отчет специализированной экспертизы медицинского изделия</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7" w:id="1744"/>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безопасность, качество и эффективность медицинского изделия.</w:t>
      </w:r>
    </w:p>
    <w:bookmarkEnd w:id="1744"/>
    <w:bookmarkStart w:name="z2378" w:id="1745"/>
    <w:p>
      <w:pPr>
        <w:spacing w:after="0"/>
        <w:ind w:left="0"/>
        <w:jc w:val="both"/>
      </w:pPr>
      <w:r>
        <w:rPr>
          <w:rFonts w:ascii="Times New Roman"/>
          <w:b w:val="false"/>
          <w:i w:val="false"/>
          <w:color w:val="000000"/>
          <w:sz w:val="28"/>
        </w:rPr>
        <w:t>
      1. Данные о производителе медицинского изделия, в том числе расходных материалов и комплектующих, являющихся медицинскими изделиями</w:t>
      </w:r>
    </w:p>
    <w:bookmarkEnd w:id="1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9" w:id="1746"/>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bookmarkEnd w:id="1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0" w:id="1747"/>
    <w:p>
      <w:pPr>
        <w:spacing w:after="0"/>
        <w:ind w:left="0"/>
        <w:jc w:val="both"/>
      </w:pPr>
      <w:r>
        <w:rPr>
          <w:rFonts w:ascii="Times New Roman"/>
          <w:b w:val="false"/>
          <w:i w:val="false"/>
          <w:color w:val="000000"/>
          <w:sz w:val="28"/>
        </w:rPr>
        <w:t>
      3. Оценка достоверности указанного в заявлении и документах регистрационного досье класса медицинского изделия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медицинских изделий:</w:t>
      </w:r>
    </w:p>
    <w:bookmarkEnd w:id="1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требованиям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1" w:id="1748"/>
    <w:p>
      <w:pPr>
        <w:spacing w:after="0"/>
        <w:ind w:left="0"/>
        <w:jc w:val="both"/>
      </w:pPr>
      <w:r>
        <w:rPr>
          <w:rFonts w:ascii="Times New Roman"/>
          <w:b w:val="false"/>
          <w:i w:val="false"/>
          <w:color w:val="000000"/>
          <w:sz w:val="28"/>
        </w:rPr>
        <w:t>
      4. Характеристики системы показателей, определяющих безопасность, качество и эффективность медицинского изделия, в том числе расходных материалов и комплектующих, являющихся медицинскими изделиями:</w:t>
      </w:r>
    </w:p>
    <w:bookmarkEnd w:id="1748"/>
    <w:bookmarkStart w:name="z2382" w:id="1749"/>
    <w:p>
      <w:pPr>
        <w:spacing w:after="0"/>
        <w:ind w:left="0"/>
        <w:jc w:val="both"/>
      </w:pPr>
      <w:r>
        <w:rPr>
          <w:rFonts w:ascii="Times New Roman"/>
          <w:b w:val="false"/>
          <w:i w:val="false"/>
          <w:color w:val="000000"/>
          <w:sz w:val="28"/>
        </w:rPr>
        <w:t>
      1) система управления качеством ISO, GMP организации-производителя, в том числе расходных материалов и комплектующих, являющихся медицинскими изделиями:</w:t>
      </w:r>
    </w:p>
    <w:bookmarkEnd w:id="1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3" w:id="1750"/>
    <w:p>
      <w:pPr>
        <w:spacing w:after="0"/>
        <w:ind w:left="0"/>
        <w:jc w:val="both"/>
      </w:pPr>
      <w:r>
        <w:rPr>
          <w:rFonts w:ascii="Times New Roman"/>
          <w:b w:val="false"/>
          <w:i w:val="false"/>
          <w:color w:val="000000"/>
          <w:sz w:val="28"/>
        </w:rPr>
        <w:t>
      2) качество медицинского изделия, в том числе расходных материалов и комплектующих, являющихся медицинскими изделиями (технические условия, стандарт организации):</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4" w:id="1751"/>
    <w:p>
      <w:pPr>
        <w:spacing w:after="0"/>
        <w:ind w:left="0"/>
        <w:jc w:val="both"/>
      </w:pPr>
      <w:r>
        <w:rPr>
          <w:rFonts w:ascii="Times New Roman"/>
          <w:b w:val="false"/>
          <w:i w:val="false"/>
          <w:color w:val="000000"/>
          <w:sz w:val="28"/>
        </w:rPr>
        <w:t>
      3) подтверждение соответствия медицинского изделия требованиям национальных или международных документов по качеству (Декларация соответствия; Сертификат соответствия):</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5" w:id="1752"/>
    <w:p>
      <w:pPr>
        <w:spacing w:after="0"/>
        <w:ind w:left="0"/>
        <w:jc w:val="both"/>
      </w:pPr>
      <w:r>
        <w:rPr>
          <w:rFonts w:ascii="Times New Roman"/>
          <w:b w:val="false"/>
          <w:i w:val="false"/>
          <w:color w:val="000000"/>
          <w:sz w:val="28"/>
        </w:rP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(начальная экспертиза):</w:t>
      </w:r>
    </w:p>
    <w:bookmarkEnd w:id="1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6" w:id="1753"/>
    <w:p>
      <w:pPr>
        <w:spacing w:after="0"/>
        <w:ind w:left="0"/>
        <w:jc w:val="both"/>
      </w:pPr>
      <w:r>
        <w:rPr>
          <w:rFonts w:ascii="Times New Roman"/>
          <w:b w:val="false"/>
          <w:i w:val="false"/>
          <w:color w:val="000000"/>
          <w:sz w:val="28"/>
        </w:rPr>
        <w:t>
      5) заключение о стабильности медицинского изделия, обоснованность заявленного срока хранения:</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7" w:id="1754"/>
    <w:p>
      <w:pPr>
        <w:spacing w:after="0"/>
        <w:ind w:left="0"/>
        <w:jc w:val="both"/>
      </w:pPr>
      <w:r>
        <w:rPr>
          <w:rFonts w:ascii="Times New Roman"/>
          <w:b w:val="false"/>
          <w:i w:val="false"/>
          <w:color w:val="000000"/>
          <w:sz w:val="28"/>
        </w:rPr>
        <w:t>
      6) оценка проекта инструкции по медицинскому применению изделия медицинского назначения, в том числе расходных материалов и комплектующих, являющихся медицинскими изделиями и эксплуатационного документа медицинской техники</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содержания текста проекта инструкции на изделие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8" w:id="1755"/>
    <w:p>
      <w:pPr>
        <w:spacing w:after="0"/>
        <w:ind w:left="0"/>
        <w:jc w:val="both"/>
      </w:pPr>
      <w:r>
        <w:rPr>
          <w:rFonts w:ascii="Times New Roman"/>
          <w:b w:val="false"/>
          <w:i w:val="false"/>
          <w:color w:val="000000"/>
          <w:sz w:val="28"/>
        </w:rPr>
        <w:t>
      7) Оценка оформления макетов упаковок и этикеток</w:t>
      </w:r>
    </w:p>
    <w:bookmarkEnd w:id="1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макета маркировки требованиям законодательства Республики Казахстан в сфере обращения лекарственных средств,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медицинского изделия и проекте инструкции по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89" w:id="1756"/>
    <w:p>
      <w:pPr>
        <w:spacing w:after="0"/>
        <w:ind w:left="0"/>
        <w:jc w:val="both"/>
      </w:pPr>
      <w:r>
        <w:rPr>
          <w:rFonts w:ascii="Times New Roman"/>
          <w:b w:val="false"/>
          <w:i w:val="false"/>
          <w:color w:val="000000"/>
          <w:sz w:val="28"/>
        </w:rPr>
        <w:t>
      8)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 </w:t>
      </w:r>
    </w:p>
    <w:bookmarkEnd w:id="17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 о разработке и производстве, включая анализ отчета инспектирования производства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0" w:id="1757"/>
    <w:p>
      <w:pPr>
        <w:spacing w:after="0"/>
        <w:ind w:left="0"/>
        <w:jc w:val="both"/>
      </w:pPr>
      <w:r>
        <w:rPr>
          <w:rFonts w:ascii="Times New Roman"/>
          <w:b w:val="false"/>
          <w:i w:val="false"/>
          <w:color w:val="000000"/>
          <w:sz w:val="28"/>
        </w:rPr>
        <w:t>
      9) Анализ биологической безопасности медицинского изделия на основе анализа сведений о материалах животного или биологического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прионовой безопасности, а также обращения с тканями, клетками, субстанциями животного или биологического происхождения, культурами микроорганизмов и вирусов (при наличии), за исключением аллогенных трансплантатов.</w:t>
      </w:r>
    </w:p>
    <w:bookmarkEnd w:id="17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 по анализу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1" w:id="1758"/>
    <w:p>
      <w:pPr>
        <w:spacing w:after="0"/>
        <w:ind w:left="0"/>
        <w:jc w:val="both"/>
      </w:pPr>
      <w:r>
        <w:rPr>
          <w:rFonts w:ascii="Times New Roman"/>
          <w:b w:val="false"/>
          <w:i w:val="false"/>
          <w:color w:val="000000"/>
          <w:sz w:val="28"/>
        </w:rPr>
        <w:t>
      10) оценка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17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2" w:id="1759"/>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1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3" w:id="1760"/>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bookmarkEnd w:id="1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4" w:id="1761"/>
    <w:p>
      <w:pPr>
        <w:spacing w:after="0"/>
        <w:ind w:left="0"/>
        <w:jc w:val="both"/>
      </w:pPr>
      <w:r>
        <w:rPr>
          <w:rFonts w:ascii="Times New Roman"/>
          <w:b w:val="false"/>
          <w:i w:val="false"/>
          <w:color w:val="000000"/>
          <w:sz w:val="28"/>
        </w:rPr>
        <w:t>
      13) Анализ представленных производителем сведений о наличии или об отсутствии сообщений о несчастных случаях и отзывах с рынка медицинского изделия, о нежелательных событиях и (или) несчастных случаях, связанных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17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5" w:id="1762"/>
    <w:p>
      <w:pPr>
        <w:spacing w:after="0"/>
        <w:ind w:left="0"/>
        <w:jc w:val="both"/>
      </w:pPr>
      <w:r>
        <w:rPr>
          <w:rFonts w:ascii="Times New Roman"/>
          <w:b w:val="false"/>
          <w:i w:val="false"/>
          <w:color w:val="000000"/>
          <w:sz w:val="28"/>
        </w:rPr>
        <w:t>
      14) Оценка Плана сбора и анализа данных по безопасности и эффективности медицинского изделия на постпродажном этапе и отчета об анализе рисков</w:t>
      </w:r>
    </w:p>
    <w:bookmarkEnd w:id="1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заявителем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6" w:id="1763"/>
    <w:p>
      <w:pPr>
        <w:spacing w:after="0"/>
        <w:ind w:left="0"/>
        <w:jc w:val="both"/>
      </w:pPr>
      <w:r>
        <w:rPr>
          <w:rFonts w:ascii="Times New Roman"/>
          <w:b w:val="false"/>
          <w:i w:val="false"/>
          <w:color w:val="000000"/>
          <w:sz w:val="28"/>
        </w:rPr>
        <w:t>
      5. Заключение эксперта</w:t>
      </w:r>
    </w:p>
    <w:bookmarkEnd w:id="17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97" w:id="1764"/>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1764"/>
    <w:bookmarkStart w:name="z2398" w:id="1765"/>
    <w:p>
      <w:pPr>
        <w:spacing w:after="0"/>
        <w:ind w:left="0"/>
        <w:jc w:val="both"/>
      </w:pPr>
      <w:r>
        <w:rPr>
          <w:rFonts w:ascii="Times New Roman"/>
          <w:b w:val="false"/>
          <w:i w:val="false"/>
          <w:color w:val="000000"/>
          <w:sz w:val="28"/>
        </w:rPr>
        <w:t>
      Руководитель структурного подразделения</w:t>
      </w:r>
    </w:p>
    <w:bookmarkEnd w:id="1765"/>
    <w:bookmarkStart w:name="z2399" w:id="1766"/>
    <w:p>
      <w:pPr>
        <w:spacing w:after="0"/>
        <w:ind w:left="0"/>
        <w:jc w:val="both"/>
      </w:pPr>
      <w:r>
        <w:rPr>
          <w:rFonts w:ascii="Times New Roman"/>
          <w:b w:val="false"/>
          <w:i w:val="false"/>
          <w:color w:val="000000"/>
          <w:sz w:val="28"/>
        </w:rPr>
        <w:t>
      __________ _____________________________________________</w:t>
      </w:r>
    </w:p>
    <w:bookmarkEnd w:id="1766"/>
    <w:bookmarkStart w:name="z2400" w:id="1767"/>
    <w:p>
      <w:pPr>
        <w:spacing w:after="0"/>
        <w:ind w:left="0"/>
        <w:jc w:val="both"/>
      </w:pPr>
      <w:r>
        <w:rPr>
          <w:rFonts w:ascii="Times New Roman"/>
          <w:b w:val="false"/>
          <w:i w:val="false"/>
          <w:color w:val="000000"/>
          <w:sz w:val="28"/>
        </w:rPr>
        <w:t>
      подпись Ф.И.О (при его наличии)</w:t>
      </w:r>
    </w:p>
    <w:bookmarkEnd w:id="1767"/>
    <w:bookmarkStart w:name="z2401" w:id="1768"/>
    <w:p>
      <w:pPr>
        <w:spacing w:after="0"/>
        <w:ind w:left="0"/>
        <w:jc w:val="both"/>
      </w:pPr>
      <w:r>
        <w:rPr>
          <w:rFonts w:ascii="Times New Roman"/>
          <w:b w:val="false"/>
          <w:i w:val="false"/>
          <w:color w:val="000000"/>
          <w:sz w:val="28"/>
        </w:rPr>
        <w:t>
      Эксперт</w:t>
      </w:r>
    </w:p>
    <w:bookmarkEnd w:id="1768"/>
    <w:bookmarkStart w:name="z2402" w:id="1769"/>
    <w:p>
      <w:pPr>
        <w:spacing w:after="0"/>
        <w:ind w:left="0"/>
        <w:jc w:val="both"/>
      </w:pPr>
      <w:r>
        <w:rPr>
          <w:rFonts w:ascii="Times New Roman"/>
          <w:b w:val="false"/>
          <w:i w:val="false"/>
          <w:color w:val="000000"/>
          <w:sz w:val="28"/>
        </w:rPr>
        <w:t>
      __________ _____________________________________________</w:t>
      </w:r>
    </w:p>
    <w:bookmarkEnd w:id="1769"/>
    <w:bookmarkStart w:name="z2403" w:id="1770"/>
    <w:p>
      <w:pPr>
        <w:spacing w:after="0"/>
        <w:ind w:left="0"/>
        <w:jc w:val="both"/>
      </w:pPr>
      <w:r>
        <w:rPr>
          <w:rFonts w:ascii="Times New Roman"/>
          <w:b w:val="false"/>
          <w:i w:val="false"/>
          <w:color w:val="000000"/>
          <w:sz w:val="28"/>
        </w:rPr>
        <w:t>
      подпись Ф.И.О (при его наличии)</w:t>
      </w:r>
    </w:p>
    <w:bookmarkEnd w:id="1770"/>
    <w:bookmarkStart w:name="z2404" w:id="1771"/>
    <w:p>
      <w:pPr>
        <w:spacing w:after="0"/>
        <w:ind w:left="0"/>
        <w:jc w:val="both"/>
      </w:pPr>
      <w:r>
        <w:rPr>
          <w:rFonts w:ascii="Times New Roman"/>
          <w:b w:val="false"/>
          <w:i w:val="false"/>
          <w:color w:val="000000"/>
          <w:sz w:val="28"/>
        </w:rPr>
        <w:t>
      Дата ______________</w:t>
      </w:r>
    </w:p>
    <w:bookmarkEnd w:id="17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406" w:id="1772"/>
    <w:p>
      <w:pPr>
        <w:spacing w:after="0"/>
        <w:ind w:left="0"/>
        <w:jc w:val="both"/>
      </w:pPr>
      <w:r>
        <w:rPr>
          <w:rFonts w:ascii="Times New Roman"/>
          <w:b w:val="false"/>
          <w:i w:val="false"/>
          <w:color w:val="000000"/>
          <w:sz w:val="28"/>
        </w:rPr>
        <w:t>
      Форма</w:t>
      </w:r>
    </w:p>
    <w:bookmarkEnd w:id="1772"/>
    <w:bookmarkStart w:name="z2407" w:id="1773"/>
    <w:p>
      <w:pPr>
        <w:spacing w:after="0"/>
        <w:ind w:left="0"/>
        <w:jc w:val="left"/>
      </w:pPr>
      <w:r>
        <w:rPr>
          <w:rFonts w:ascii="Times New Roman"/>
          <w:b/>
          <w:i w:val="false"/>
          <w:color w:val="000000"/>
        </w:rPr>
        <w:t xml:space="preserve">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w:t>
      </w:r>
    </w:p>
    <w:bookmarkEnd w:id="17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8" w:id="1774"/>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влияние на безопасность, качество и эффективность вносимых изменений в регистрационное досье, на медицинское изделие.</w:t>
      </w:r>
    </w:p>
    <w:bookmarkEnd w:id="1774"/>
    <w:bookmarkStart w:name="z2409" w:id="1775"/>
    <w:p>
      <w:pPr>
        <w:spacing w:after="0"/>
        <w:ind w:left="0"/>
        <w:jc w:val="both"/>
      </w:pPr>
      <w:r>
        <w:rPr>
          <w:rFonts w:ascii="Times New Roman"/>
          <w:b w:val="false"/>
          <w:i w:val="false"/>
          <w:color w:val="000000"/>
          <w:sz w:val="28"/>
        </w:rPr>
        <w:t>
      В ходе проведения экспертизы установлено:</w:t>
      </w:r>
    </w:p>
    <w:bookmarkEnd w:id="1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0" w:id="1776"/>
    <w:p>
      <w:pPr>
        <w:spacing w:after="0"/>
        <w:ind w:left="0"/>
        <w:jc w:val="both"/>
      </w:pPr>
      <w:r>
        <w:rPr>
          <w:rFonts w:ascii="Times New Roman"/>
          <w:b w:val="false"/>
          <w:i w:val="false"/>
          <w:color w:val="000000"/>
          <w:sz w:val="28"/>
        </w:rPr>
        <w:t>
      Влияние вносимых изменений на безопасность, качество и эффективность медицинского изделия:</w:t>
      </w:r>
    </w:p>
    <w:bookmarkEnd w:id="17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(указать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 (не влияет) При отрицательном заключении указывается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1" w:id="1777"/>
    <w:p>
      <w:pPr>
        <w:spacing w:after="0"/>
        <w:ind w:left="0"/>
        <w:jc w:val="both"/>
      </w:pPr>
      <w:r>
        <w:rPr>
          <w:rFonts w:ascii="Times New Roman"/>
          <w:b w:val="false"/>
          <w:i w:val="false"/>
          <w:color w:val="000000"/>
          <w:sz w:val="28"/>
        </w:rPr>
        <w:t>
      Заключение эксперта:</w:t>
      </w:r>
    </w:p>
    <w:bookmarkEnd w:id="17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2" w:id="1778"/>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1778"/>
    <w:bookmarkStart w:name="z2413" w:id="1779"/>
    <w:p>
      <w:pPr>
        <w:spacing w:after="0"/>
        <w:ind w:left="0"/>
        <w:jc w:val="both"/>
      </w:pPr>
      <w:r>
        <w:rPr>
          <w:rFonts w:ascii="Times New Roman"/>
          <w:b w:val="false"/>
          <w:i w:val="false"/>
          <w:color w:val="000000"/>
          <w:sz w:val="28"/>
        </w:rPr>
        <w:t>
      Руководитель структурного подразделения</w:t>
      </w:r>
    </w:p>
    <w:bookmarkEnd w:id="1779"/>
    <w:bookmarkStart w:name="z2414" w:id="1780"/>
    <w:p>
      <w:pPr>
        <w:spacing w:after="0"/>
        <w:ind w:left="0"/>
        <w:jc w:val="both"/>
      </w:pPr>
      <w:r>
        <w:rPr>
          <w:rFonts w:ascii="Times New Roman"/>
          <w:b w:val="false"/>
          <w:i w:val="false"/>
          <w:color w:val="000000"/>
          <w:sz w:val="28"/>
        </w:rPr>
        <w:t>
      __________ ____________________________</w:t>
      </w:r>
    </w:p>
    <w:bookmarkEnd w:id="1780"/>
    <w:bookmarkStart w:name="z2415" w:id="1781"/>
    <w:p>
      <w:pPr>
        <w:spacing w:after="0"/>
        <w:ind w:left="0"/>
        <w:jc w:val="both"/>
      </w:pPr>
      <w:r>
        <w:rPr>
          <w:rFonts w:ascii="Times New Roman"/>
          <w:b w:val="false"/>
          <w:i w:val="false"/>
          <w:color w:val="000000"/>
          <w:sz w:val="28"/>
        </w:rPr>
        <w:t>
      подпись Ф.И.О (при его наличии)</w:t>
      </w:r>
    </w:p>
    <w:bookmarkEnd w:id="1781"/>
    <w:bookmarkStart w:name="z2416" w:id="1782"/>
    <w:p>
      <w:pPr>
        <w:spacing w:after="0"/>
        <w:ind w:left="0"/>
        <w:jc w:val="both"/>
      </w:pPr>
      <w:r>
        <w:rPr>
          <w:rFonts w:ascii="Times New Roman"/>
          <w:b w:val="false"/>
          <w:i w:val="false"/>
          <w:color w:val="000000"/>
          <w:sz w:val="28"/>
        </w:rPr>
        <w:t>
      Эксперт</w:t>
      </w:r>
    </w:p>
    <w:bookmarkEnd w:id="1782"/>
    <w:bookmarkStart w:name="z2417" w:id="1783"/>
    <w:p>
      <w:pPr>
        <w:spacing w:after="0"/>
        <w:ind w:left="0"/>
        <w:jc w:val="both"/>
      </w:pPr>
      <w:r>
        <w:rPr>
          <w:rFonts w:ascii="Times New Roman"/>
          <w:b w:val="false"/>
          <w:i w:val="false"/>
          <w:color w:val="000000"/>
          <w:sz w:val="28"/>
        </w:rPr>
        <w:t>
      __________ ____________________________</w:t>
      </w:r>
    </w:p>
    <w:bookmarkEnd w:id="1783"/>
    <w:bookmarkStart w:name="z2418" w:id="1784"/>
    <w:p>
      <w:pPr>
        <w:spacing w:after="0"/>
        <w:ind w:left="0"/>
        <w:jc w:val="both"/>
      </w:pPr>
      <w:r>
        <w:rPr>
          <w:rFonts w:ascii="Times New Roman"/>
          <w:b w:val="false"/>
          <w:i w:val="false"/>
          <w:color w:val="000000"/>
          <w:sz w:val="28"/>
        </w:rPr>
        <w:t>
      подпись Ф.И.О (при его наличии)</w:t>
      </w:r>
    </w:p>
    <w:bookmarkEnd w:id="1784"/>
    <w:bookmarkStart w:name="z2419" w:id="1785"/>
    <w:p>
      <w:pPr>
        <w:spacing w:after="0"/>
        <w:ind w:left="0"/>
        <w:jc w:val="both"/>
      </w:pPr>
      <w:r>
        <w:rPr>
          <w:rFonts w:ascii="Times New Roman"/>
          <w:b w:val="false"/>
          <w:i w:val="false"/>
          <w:color w:val="000000"/>
          <w:sz w:val="28"/>
        </w:rPr>
        <w:t>
      Дата ______________</w:t>
      </w:r>
    </w:p>
    <w:bookmarkEnd w:id="17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421" w:id="1786"/>
    <w:p>
      <w:pPr>
        <w:spacing w:after="0"/>
        <w:ind w:left="0"/>
        <w:jc w:val="both"/>
      </w:pPr>
      <w:r>
        <w:rPr>
          <w:rFonts w:ascii="Times New Roman"/>
          <w:b w:val="false"/>
          <w:i w:val="false"/>
          <w:color w:val="000000"/>
          <w:sz w:val="28"/>
        </w:rPr>
        <w:t>
      Форма</w:t>
      </w:r>
    </w:p>
    <w:bookmarkEnd w:id="1786"/>
    <w:bookmarkStart w:name="z2422" w:id="1787"/>
    <w:p>
      <w:pPr>
        <w:spacing w:after="0"/>
        <w:ind w:left="0"/>
        <w:jc w:val="both"/>
      </w:pPr>
      <w:r>
        <w:rPr>
          <w:rFonts w:ascii="Times New Roman"/>
          <w:b w:val="false"/>
          <w:i w:val="false"/>
          <w:color w:val="000000"/>
          <w:sz w:val="28"/>
        </w:rPr>
        <w:t xml:space="preserve">
      Министерство здравоохранения Республики Казахстан </w:t>
      </w:r>
    </w:p>
    <w:bookmarkEnd w:id="1787"/>
    <w:bookmarkStart w:name="z2423" w:id="1788"/>
    <w:p>
      <w:pPr>
        <w:spacing w:after="0"/>
        <w:ind w:left="0"/>
        <w:jc w:val="both"/>
      </w:pPr>
      <w:r>
        <w:rPr>
          <w:rFonts w:ascii="Times New Roman"/>
          <w:b w:val="false"/>
          <w:i w:val="false"/>
          <w:color w:val="000000"/>
          <w:sz w:val="28"/>
        </w:rPr>
        <w:t>
      _________________________________________________________________________________</w:t>
      </w:r>
    </w:p>
    <w:bookmarkEnd w:id="1788"/>
    <w:bookmarkStart w:name="z2424" w:id="1789"/>
    <w:p>
      <w:pPr>
        <w:spacing w:after="0"/>
        <w:ind w:left="0"/>
        <w:jc w:val="both"/>
      </w:pPr>
      <w:r>
        <w:rPr>
          <w:rFonts w:ascii="Times New Roman"/>
          <w:b w:val="false"/>
          <w:i w:val="false"/>
          <w:color w:val="000000"/>
          <w:sz w:val="28"/>
        </w:rPr>
        <w:t xml:space="preserve">
      Наименование государственной экспертной организации </w:t>
      </w:r>
    </w:p>
    <w:bookmarkEnd w:id="1789"/>
    <w:bookmarkStart w:name="z2425" w:id="1790"/>
    <w:p>
      <w:pPr>
        <w:spacing w:after="0"/>
        <w:ind w:left="0"/>
        <w:jc w:val="both"/>
      </w:pPr>
      <w:r>
        <w:rPr>
          <w:rFonts w:ascii="Times New Roman"/>
          <w:b w:val="false"/>
          <w:i w:val="false"/>
          <w:color w:val="000000"/>
          <w:sz w:val="28"/>
        </w:rPr>
        <w:t>
      _________________________________________________________________________________</w:t>
      </w:r>
    </w:p>
    <w:bookmarkEnd w:id="1790"/>
    <w:bookmarkStart w:name="z2426" w:id="1791"/>
    <w:p>
      <w:pPr>
        <w:spacing w:after="0"/>
        <w:ind w:left="0"/>
        <w:jc w:val="both"/>
      </w:pPr>
      <w:r>
        <w:rPr>
          <w:rFonts w:ascii="Times New Roman"/>
          <w:b w:val="false"/>
          <w:i w:val="false"/>
          <w:color w:val="000000"/>
          <w:sz w:val="28"/>
        </w:rPr>
        <w:t xml:space="preserve">
      Аттестат аккредитации испытательной лаборатории (№, срок действия) </w:t>
      </w:r>
    </w:p>
    <w:bookmarkEnd w:id="1791"/>
    <w:bookmarkStart w:name="z2427" w:id="1792"/>
    <w:p>
      <w:pPr>
        <w:spacing w:after="0"/>
        <w:ind w:left="0"/>
        <w:jc w:val="both"/>
      </w:pPr>
      <w:r>
        <w:rPr>
          <w:rFonts w:ascii="Times New Roman"/>
          <w:b w:val="false"/>
          <w:i w:val="false"/>
          <w:color w:val="000000"/>
          <w:sz w:val="28"/>
        </w:rPr>
        <w:t>
      _________________________________________________________________________________</w:t>
      </w:r>
    </w:p>
    <w:bookmarkEnd w:id="1792"/>
    <w:bookmarkStart w:name="z2428" w:id="1793"/>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bookmarkEnd w:id="1793"/>
    <w:bookmarkStart w:name="z2429" w:id="1794"/>
    <w:p>
      <w:pPr>
        <w:spacing w:after="0"/>
        <w:ind w:left="0"/>
        <w:jc w:val="both"/>
      </w:pPr>
      <w:r>
        <w:rPr>
          <w:rFonts w:ascii="Times New Roman"/>
          <w:b w:val="false"/>
          <w:i w:val="false"/>
          <w:color w:val="000000"/>
          <w:sz w:val="28"/>
        </w:rPr>
        <w:t>
      Протокол испытаний № ________ от "____" ____________ года</w:t>
      </w:r>
    </w:p>
    <w:bookmarkEnd w:id="1794"/>
    <w:bookmarkStart w:name="z2430" w:id="1795"/>
    <w:p>
      <w:pPr>
        <w:spacing w:after="0"/>
        <w:ind w:left="0"/>
        <w:jc w:val="both"/>
      </w:pPr>
      <w:r>
        <w:rPr>
          <w:rFonts w:ascii="Times New Roman"/>
          <w:b w:val="false"/>
          <w:i w:val="false"/>
          <w:color w:val="000000"/>
          <w:sz w:val="28"/>
        </w:rPr>
        <w:t>
      Страница __ (Количество листов _)</w:t>
      </w:r>
    </w:p>
    <w:bookmarkEnd w:id="1795"/>
    <w:bookmarkStart w:name="z2431" w:id="1796"/>
    <w:p>
      <w:pPr>
        <w:spacing w:after="0"/>
        <w:ind w:left="0"/>
        <w:jc w:val="both"/>
      </w:pPr>
      <w:r>
        <w:rPr>
          <w:rFonts w:ascii="Times New Roman"/>
          <w:b w:val="false"/>
          <w:i w:val="false"/>
          <w:color w:val="000000"/>
          <w:sz w:val="28"/>
        </w:rPr>
        <w:t>
      Заявитель (для юридического лица (наименование) (для физического лица)</w:t>
      </w:r>
    </w:p>
    <w:bookmarkEnd w:id="1796"/>
    <w:bookmarkStart w:name="z2432" w:id="1797"/>
    <w:p>
      <w:pPr>
        <w:spacing w:after="0"/>
        <w:ind w:left="0"/>
        <w:jc w:val="both"/>
      </w:pPr>
      <w:r>
        <w:rPr>
          <w:rFonts w:ascii="Times New Roman"/>
          <w:b w:val="false"/>
          <w:i w:val="false"/>
          <w:color w:val="000000"/>
          <w:sz w:val="28"/>
        </w:rPr>
        <w:t>
      Ф.И.О. (при его наличии) и адрес):</w:t>
      </w:r>
    </w:p>
    <w:bookmarkEnd w:id="1797"/>
    <w:bookmarkStart w:name="z2433" w:id="1798"/>
    <w:p>
      <w:pPr>
        <w:spacing w:after="0"/>
        <w:ind w:left="0"/>
        <w:jc w:val="both"/>
      </w:pPr>
      <w:r>
        <w:rPr>
          <w:rFonts w:ascii="Times New Roman"/>
          <w:b w:val="false"/>
          <w:i w:val="false"/>
          <w:color w:val="000000"/>
          <w:sz w:val="28"/>
        </w:rPr>
        <w:t>
      _________________________________________________________________________________</w:t>
      </w:r>
    </w:p>
    <w:bookmarkEnd w:id="1798"/>
    <w:bookmarkStart w:name="z2434" w:id="1799"/>
    <w:p>
      <w:pPr>
        <w:spacing w:after="0"/>
        <w:ind w:left="0"/>
        <w:jc w:val="both"/>
      </w:pPr>
      <w:r>
        <w:rPr>
          <w:rFonts w:ascii="Times New Roman"/>
          <w:b w:val="false"/>
          <w:i w:val="false"/>
          <w:color w:val="000000"/>
          <w:sz w:val="28"/>
        </w:rPr>
        <w:t>
      Наименование продукции: __________________________________________________________</w:t>
      </w:r>
    </w:p>
    <w:bookmarkEnd w:id="1799"/>
    <w:bookmarkStart w:name="z2435" w:id="1800"/>
    <w:p>
      <w:pPr>
        <w:spacing w:after="0"/>
        <w:ind w:left="0"/>
        <w:jc w:val="both"/>
      </w:pPr>
      <w:r>
        <w:rPr>
          <w:rFonts w:ascii="Times New Roman"/>
          <w:b w:val="false"/>
          <w:i w:val="false"/>
          <w:color w:val="000000"/>
          <w:sz w:val="28"/>
        </w:rPr>
        <w:t>
      Вид испытаний:</w:t>
      </w:r>
    </w:p>
    <w:bookmarkEnd w:id="1800"/>
    <w:bookmarkStart w:name="z2436" w:id="1801"/>
    <w:p>
      <w:pPr>
        <w:spacing w:after="0"/>
        <w:ind w:left="0"/>
        <w:jc w:val="both"/>
      </w:pPr>
      <w:r>
        <w:rPr>
          <w:rFonts w:ascii="Times New Roman"/>
          <w:b w:val="false"/>
          <w:i w:val="false"/>
          <w:color w:val="000000"/>
          <w:sz w:val="28"/>
        </w:rPr>
        <w:t>
      _________________________________________________________________________________</w:t>
      </w:r>
    </w:p>
    <w:bookmarkEnd w:id="1801"/>
    <w:bookmarkStart w:name="z2437" w:id="1802"/>
    <w:p>
      <w:pPr>
        <w:spacing w:after="0"/>
        <w:ind w:left="0"/>
        <w:jc w:val="both"/>
      </w:pPr>
      <w:r>
        <w:rPr>
          <w:rFonts w:ascii="Times New Roman"/>
          <w:b w:val="false"/>
          <w:i w:val="false"/>
          <w:color w:val="000000"/>
          <w:sz w:val="28"/>
        </w:rPr>
        <w:t>
      Основание:</w:t>
      </w:r>
    </w:p>
    <w:bookmarkEnd w:id="1802"/>
    <w:bookmarkStart w:name="z2438" w:id="1803"/>
    <w:p>
      <w:pPr>
        <w:spacing w:after="0"/>
        <w:ind w:left="0"/>
        <w:jc w:val="both"/>
      </w:pPr>
      <w:r>
        <w:rPr>
          <w:rFonts w:ascii="Times New Roman"/>
          <w:b w:val="false"/>
          <w:i w:val="false"/>
          <w:color w:val="000000"/>
          <w:sz w:val="28"/>
        </w:rPr>
        <w:t>
      _________________________________________________________________________________</w:t>
      </w:r>
    </w:p>
    <w:bookmarkEnd w:id="1803"/>
    <w:bookmarkStart w:name="z2439" w:id="1804"/>
    <w:p>
      <w:pPr>
        <w:spacing w:after="0"/>
        <w:ind w:left="0"/>
        <w:jc w:val="both"/>
      </w:pPr>
      <w:r>
        <w:rPr>
          <w:rFonts w:ascii="Times New Roman"/>
          <w:b w:val="false"/>
          <w:i w:val="false"/>
          <w:color w:val="000000"/>
          <w:sz w:val="28"/>
        </w:rPr>
        <w:t>
      Фирма изготовитель (производитель), страна:</w:t>
      </w:r>
    </w:p>
    <w:bookmarkEnd w:id="1804"/>
    <w:bookmarkStart w:name="z2440" w:id="1805"/>
    <w:p>
      <w:pPr>
        <w:spacing w:after="0"/>
        <w:ind w:left="0"/>
        <w:jc w:val="both"/>
      </w:pPr>
      <w:r>
        <w:rPr>
          <w:rFonts w:ascii="Times New Roman"/>
          <w:b w:val="false"/>
          <w:i w:val="false"/>
          <w:color w:val="000000"/>
          <w:sz w:val="28"/>
        </w:rPr>
        <w:t>
      _________________________________________________________________________________</w:t>
      </w:r>
    </w:p>
    <w:bookmarkEnd w:id="1805"/>
    <w:bookmarkStart w:name="z2441" w:id="1806"/>
    <w:p>
      <w:pPr>
        <w:spacing w:after="0"/>
        <w:ind w:left="0"/>
        <w:jc w:val="both"/>
      </w:pPr>
      <w:r>
        <w:rPr>
          <w:rFonts w:ascii="Times New Roman"/>
          <w:b w:val="false"/>
          <w:i w:val="false"/>
          <w:color w:val="000000"/>
          <w:sz w:val="28"/>
        </w:rPr>
        <w:t>
      Серия, партия:</w:t>
      </w:r>
    </w:p>
    <w:bookmarkEnd w:id="1806"/>
    <w:bookmarkStart w:name="z2442" w:id="1807"/>
    <w:p>
      <w:pPr>
        <w:spacing w:after="0"/>
        <w:ind w:left="0"/>
        <w:jc w:val="both"/>
      </w:pPr>
      <w:r>
        <w:rPr>
          <w:rFonts w:ascii="Times New Roman"/>
          <w:b w:val="false"/>
          <w:i w:val="false"/>
          <w:color w:val="000000"/>
          <w:sz w:val="28"/>
        </w:rPr>
        <w:t>
      _________________________________________________________________________________</w:t>
      </w:r>
    </w:p>
    <w:bookmarkEnd w:id="1807"/>
    <w:bookmarkStart w:name="z2443" w:id="1808"/>
    <w:p>
      <w:pPr>
        <w:spacing w:after="0"/>
        <w:ind w:left="0"/>
        <w:jc w:val="both"/>
      </w:pPr>
      <w:r>
        <w:rPr>
          <w:rFonts w:ascii="Times New Roman"/>
          <w:b w:val="false"/>
          <w:i w:val="false"/>
          <w:color w:val="000000"/>
          <w:sz w:val="28"/>
        </w:rPr>
        <w:t>
      Дата производства: ________________________________________________________________</w:t>
      </w:r>
    </w:p>
    <w:bookmarkEnd w:id="1808"/>
    <w:bookmarkStart w:name="z2444" w:id="1809"/>
    <w:p>
      <w:pPr>
        <w:spacing w:after="0"/>
        <w:ind w:left="0"/>
        <w:jc w:val="both"/>
      </w:pPr>
      <w:r>
        <w:rPr>
          <w:rFonts w:ascii="Times New Roman"/>
          <w:b w:val="false"/>
          <w:i w:val="false"/>
          <w:color w:val="000000"/>
          <w:sz w:val="28"/>
        </w:rPr>
        <w:t>
      Срок годности:</w:t>
      </w:r>
    </w:p>
    <w:bookmarkEnd w:id="1809"/>
    <w:bookmarkStart w:name="z2445" w:id="1810"/>
    <w:p>
      <w:pPr>
        <w:spacing w:after="0"/>
        <w:ind w:left="0"/>
        <w:jc w:val="both"/>
      </w:pPr>
      <w:r>
        <w:rPr>
          <w:rFonts w:ascii="Times New Roman"/>
          <w:b w:val="false"/>
          <w:i w:val="false"/>
          <w:color w:val="000000"/>
          <w:sz w:val="28"/>
        </w:rPr>
        <w:t>
      _________________________________________________________________________________</w:t>
      </w:r>
    </w:p>
    <w:bookmarkEnd w:id="1810"/>
    <w:bookmarkStart w:name="z2446" w:id="1811"/>
    <w:p>
      <w:pPr>
        <w:spacing w:after="0"/>
        <w:ind w:left="0"/>
        <w:jc w:val="both"/>
      </w:pPr>
      <w:r>
        <w:rPr>
          <w:rFonts w:ascii="Times New Roman"/>
          <w:b w:val="false"/>
          <w:i w:val="false"/>
          <w:color w:val="000000"/>
          <w:sz w:val="28"/>
        </w:rPr>
        <w:t>
      Дата начала и дата окончания испытаний:</w:t>
      </w:r>
    </w:p>
    <w:bookmarkEnd w:id="1811"/>
    <w:bookmarkStart w:name="z2447" w:id="1812"/>
    <w:p>
      <w:pPr>
        <w:spacing w:after="0"/>
        <w:ind w:left="0"/>
        <w:jc w:val="both"/>
      </w:pPr>
      <w:r>
        <w:rPr>
          <w:rFonts w:ascii="Times New Roman"/>
          <w:b w:val="false"/>
          <w:i w:val="false"/>
          <w:color w:val="000000"/>
          <w:sz w:val="28"/>
        </w:rPr>
        <w:t>
      _________________________________________________________________________________</w:t>
      </w:r>
    </w:p>
    <w:bookmarkEnd w:id="1812"/>
    <w:bookmarkStart w:name="z2448" w:id="1813"/>
    <w:p>
      <w:pPr>
        <w:spacing w:after="0"/>
        <w:ind w:left="0"/>
        <w:jc w:val="both"/>
      </w:pPr>
      <w:r>
        <w:rPr>
          <w:rFonts w:ascii="Times New Roman"/>
          <w:b w:val="false"/>
          <w:i w:val="false"/>
          <w:color w:val="000000"/>
          <w:sz w:val="28"/>
        </w:rPr>
        <w:t>
      Количество образцов:</w:t>
      </w:r>
    </w:p>
    <w:bookmarkEnd w:id="1813"/>
    <w:bookmarkStart w:name="z2449" w:id="1814"/>
    <w:p>
      <w:pPr>
        <w:spacing w:after="0"/>
        <w:ind w:left="0"/>
        <w:jc w:val="both"/>
      </w:pPr>
      <w:r>
        <w:rPr>
          <w:rFonts w:ascii="Times New Roman"/>
          <w:b w:val="false"/>
          <w:i w:val="false"/>
          <w:color w:val="000000"/>
          <w:sz w:val="28"/>
        </w:rPr>
        <w:t>
      _________________________________________________________________________________</w:t>
      </w:r>
    </w:p>
    <w:bookmarkEnd w:id="1814"/>
    <w:bookmarkStart w:name="z2450" w:id="1815"/>
    <w:p>
      <w:pPr>
        <w:spacing w:after="0"/>
        <w:ind w:left="0"/>
        <w:jc w:val="both"/>
      </w:pPr>
      <w:r>
        <w:rPr>
          <w:rFonts w:ascii="Times New Roman"/>
          <w:b w:val="false"/>
          <w:i w:val="false"/>
          <w:color w:val="000000"/>
          <w:sz w:val="28"/>
        </w:rPr>
        <w:t xml:space="preserve">
      Обозначение документа по качеству на методы испытаний: </w:t>
      </w:r>
    </w:p>
    <w:bookmarkEnd w:id="1815"/>
    <w:bookmarkStart w:name="z2451" w:id="1816"/>
    <w:p>
      <w:pPr>
        <w:spacing w:after="0"/>
        <w:ind w:left="0"/>
        <w:jc w:val="both"/>
      </w:pPr>
      <w:r>
        <w:rPr>
          <w:rFonts w:ascii="Times New Roman"/>
          <w:b w:val="false"/>
          <w:i w:val="false"/>
          <w:color w:val="000000"/>
          <w:sz w:val="28"/>
        </w:rPr>
        <w:t>
      _________________________________________________________________________________</w:t>
      </w:r>
    </w:p>
    <w:bookmarkEnd w:id="1816"/>
    <w:bookmarkStart w:name="z2452" w:id="1817"/>
    <w:p>
      <w:pPr>
        <w:spacing w:after="0"/>
        <w:ind w:left="0"/>
        <w:jc w:val="both"/>
      </w:pPr>
      <w:r>
        <w:rPr>
          <w:rFonts w:ascii="Times New Roman"/>
          <w:b w:val="false"/>
          <w:i w:val="false"/>
          <w:color w:val="000000"/>
          <w:sz w:val="28"/>
        </w:rPr>
        <w:t>
      Результаты испытаний</w:t>
      </w:r>
    </w:p>
    <w:bookmarkEnd w:id="18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документа по качеству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Т0С и влажность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3" w:id="1818"/>
    <w:p>
      <w:pPr>
        <w:spacing w:after="0"/>
        <w:ind w:left="0"/>
        <w:jc w:val="both"/>
      </w:pPr>
      <w:r>
        <w:rPr>
          <w:rFonts w:ascii="Times New Roman"/>
          <w:b w:val="false"/>
          <w:i w:val="false"/>
          <w:color w:val="000000"/>
          <w:sz w:val="28"/>
        </w:rPr>
        <w:t>
      Заключение: Представленные образцы соответствуют (не соответствуют) требованиям документов по качеству и методики воспроизводятся (не воспроизводятся) (указывать при необходимости) (Нужное подчеркнуть)</w:t>
      </w:r>
    </w:p>
    <w:bookmarkEnd w:id="1818"/>
    <w:bookmarkStart w:name="z2454" w:id="1819"/>
    <w:p>
      <w:pPr>
        <w:spacing w:after="0"/>
        <w:ind w:left="0"/>
        <w:jc w:val="both"/>
      </w:pPr>
      <w:r>
        <w:rPr>
          <w:rFonts w:ascii="Times New Roman"/>
          <w:b w:val="false"/>
          <w:i w:val="false"/>
          <w:color w:val="000000"/>
          <w:sz w:val="28"/>
        </w:rPr>
        <w:t>
      Методики не воспроизводятся по следующим показателям</w:t>
      </w:r>
    </w:p>
    <w:bookmarkEnd w:id="1819"/>
    <w:bookmarkStart w:name="z2455" w:id="1820"/>
    <w:p>
      <w:pPr>
        <w:spacing w:after="0"/>
        <w:ind w:left="0"/>
        <w:jc w:val="both"/>
      </w:pPr>
      <w:r>
        <w:rPr>
          <w:rFonts w:ascii="Times New Roman"/>
          <w:b w:val="false"/>
          <w:i w:val="false"/>
          <w:color w:val="000000"/>
          <w:sz w:val="28"/>
        </w:rPr>
        <w:t>
      _________________________________________________________________________________</w:t>
      </w:r>
    </w:p>
    <w:bookmarkEnd w:id="1820"/>
    <w:bookmarkStart w:name="z2456" w:id="1821"/>
    <w:p>
      <w:pPr>
        <w:spacing w:after="0"/>
        <w:ind w:left="0"/>
        <w:jc w:val="both"/>
      </w:pPr>
      <w:r>
        <w:rPr>
          <w:rFonts w:ascii="Times New Roman"/>
          <w:b w:val="false"/>
          <w:i w:val="false"/>
          <w:color w:val="000000"/>
          <w:sz w:val="28"/>
        </w:rPr>
        <w:t>
      Подписи уполномоченных лиц</w:t>
      </w:r>
    </w:p>
    <w:bookmarkEnd w:id="1821"/>
    <w:bookmarkStart w:name="z2457" w:id="1822"/>
    <w:p>
      <w:pPr>
        <w:spacing w:after="0"/>
        <w:ind w:left="0"/>
        <w:jc w:val="both"/>
      </w:pPr>
      <w:r>
        <w:rPr>
          <w:rFonts w:ascii="Times New Roman"/>
          <w:b w:val="false"/>
          <w:i w:val="false"/>
          <w:color w:val="000000"/>
          <w:sz w:val="28"/>
        </w:rPr>
        <w:t>
      __________ _____________ ________________________________________</w:t>
      </w:r>
    </w:p>
    <w:bookmarkEnd w:id="1822"/>
    <w:bookmarkStart w:name="z2458" w:id="1823"/>
    <w:p>
      <w:pPr>
        <w:spacing w:after="0"/>
        <w:ind w:left="0"/>
        <w:jc w:val="both"/>
      </w:pPr>
      <w:r>
        <w:rPr>
          <w:rFonts w:ascii="Times New Roman"/>
          <w:b w:val="false"/>
          <w:i w:val="false"/>
          <w:color w:val="000000"/>
          <w:sz w:val="28"/>
        </w:rPr>
        <w:t>
      (должность) (подпись) Ф.И.О (при его наличии)</w:t>
      </w:r>
    </w:p>
    <w:bookmarkEnd w:id="1823"/>
    <w:bookmarkStart w:name="z2459" w:id="1824"/>
    <w:p>
      <w:pPr>
        <w:spacing w:after="0"/>
        <w:ind w:left="0"/>
        <w:jc w:val="both"/>
      </w:pPr>
      <w:r>
        <w:rPr>
          <w:rFonts w:ascii="Times New Roman"/>
          <w:b w:val="false"/>
          <w:i w:val="false"/>
          <w:color w:val="000000"/>
          <w:sz w:val="28"/>
        </w:rPr>
        <w:t>
      __________ _____________ ________________________________________</w:t>
      </w:r>
    </w:p>
    <w:bookmarkEnd w:id="1824"/>
    <w:bookmarkStart w:name="z2460" w:id="1825"/>
    <w:p>
      <w:pPr>
        <w:spacing w:after="0"/>
        <w:ind w:left="0"/>
        <w:jc w:val="both"/>
      </w:pPr>
      <w:r>
        <w:rPr>
          <w:rFonts w:ascii="Times New Roman"/>
          <w:b w:val="false"/>
          <w:i w:val="false"/>
          <w:color w:val="000000"/>
          <w:sz w:val="28"/>
        </w:rPr>
        <w:t>
      (должность) (подпись) Ф.И.О (при его наличии)</w:t>
      </w:r>
    </w:p>
    <w:bookmarkEnd w:id="1825"/>
    <w:bookmarkStart w:name="z2461" w:id="1826"/>
    <w:p>
      <w:pPr>
        <w:spacing w:after="0"/>
        <w:ind w:left="0"/>
        <w:jc w:val="both"/>
      </w:pPr>
      <w:r>
        <w:rPr>
          <w:rFonts w:ascii="Times New Roman"/>
          <w:b w:val="false"/>
          <w:i w:val="false"/>
          <w:color w:val="000000"/>
          <w:sz w:val="28"/>
        </w:rPr>
        <w:t>
      __________ _____________ ________________________________________</w:t>
      </w:r>
    </w:p>
    <w:bookmarkEnd w:id="1826"/>
    <w:bookmarkStart w:name="z2462" w:id="1827"/>
    <w:p>
      <w:pPr>
        <w:spacing w:after="0"/>
        <w:ind w:left="0"/>
        <w:jc w:val="both"/>
      </w:pPr>
      <w:r>
        <w:rPr>
          <w:rFonts w:ascii="Times New Roman"/>
          <w:b w:val="false"/>
          <w:i w:val="false"/>
          <w:color w:val="000000"/>
          <w:sz w:val="28"/>
        </w:rPr>
        <w:t>
      (должность) (подпись) Ф.И.О (при его наличии)</w:t>
      </w:r>
    </w:p>
    <w:bookmarkEnd w:id="182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464" w:id="1828"/>
    <w:p>
      <w:pPr>
        <w:spacing w:after="0"/>
        <w:ind w:left="0"/>
        <w:jc w:val="both"/>
      </w:pPr>
      <w:r>
        <w:rPr>
          <w:rFonts w:ascii="Times New Roman"/>
          <w:b w:val="false"/>
          <w:i w:val="false"/>
          <w:color w:val="000000"/>
          <w:sz w:val="28"/>
        </w:rPr>
        <w:t>
      форма</w:t>
      </w:r>
    </w:p>
    <w:bookmarkEnd w:id="1828"/>
    <w:bookmarkStart w:name="z2465" w:id="1829"/>
    <w:p>
      <w:pPr>
        <w:spacing w:after="0"/>
        <w:ind w:left="0"/>
        <w:jc w:val="left"/>
      </w:pPr>
      <w:r>
        <w:rPr>
          <w:rFonts w:ascii="Times New Roman"/>
          <w:b/>
          <w:i w:val="false"/>
          <w:color w:val="000000"/>
        </w:rPr>
        <w:t xml:space="preserve">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w:t>
      </w:r>
    </w:p>
    <w:bookmarkEnd w:id="1829"/>
    <w:bookmarkStart w:name="z2466" w:id="1830"/>
    <w:p>
      <w:pPr>
        <w:spacing w:after="0"/>
        <w:ind w:left="0"/>
        <w:jc w:val="both"/>
      </w:pPr>
      <w:r>
        <w:rPr>
          <w:rFonts w:ascii="Times New Roman"/>
          <w:b w:val="false"/>
          <w:i w:val="false"/>
          <w:color w:val="000000"/>
          <w:sz w:val="28"/>
        </w:rPr>
        <w:t>
      1. Резюме</w:t>
      </w:r>
    </w:p>
    <w:bookmarkEnd w:id="18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 (или)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лицензии (при наличии), сертификатов, заявок на экспертизу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7" w:id="1831"/>
    <w:p>
      <w:pPr>
        <w:spacing w:after="0"/>
        <w:ind w:left="0"/>
        <w:jc w:val="both"/>
      </w:pPr>
      <w:r>
        <w:rPr>
          <w:rFonts w:ascii="Times New Roman"/>
          <w:b w:val="false"/>
          <w:i w:val="false"/>
          <w:color w:val="000000"/>
          <w:sz w:val="28"/>
        </w:rPr>
        <w:t>
      2. Вводная информация</w:t>
      </w:r>
    </w:p>
    <w:bookmarkEnd w:id="18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поданные организацией-производителем и (или) лабораторией контроля качества до проведения инспекции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8" w:id="1832"/>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8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по качеству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документа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9" w:id="1833"/>
    <w:p>
      <w:pPr>
        <w:spacing w:after="0"/>
        <w:ind w:left="0"/>
        <w:jc w:val="both"/>
      </w:pPr>
      <w:r>
        <w:rPr>
          <w:rFonts w:ascii="Times New Roman"/>
          <w:b w:val="false"/>
          <w:i w:val="false"/>
          <w:color w:val="000000"/>
          <w:sz w:val="28"/>
        </w:rPr>
        <w:t>
      4. Приложения</w:t>
      </w:r>
    </w:p>
    <w:bookmarkEnd w:id="18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0" w:id="1834"/>
    <w:p>
      <w:pPr>
        <w:spacing w:after="0"/>
        <w:ind w:left="0"/>
        <w:jc w:val="both"/>
      </w:pPr>
      <w:r>
        <w:rPr>
          <w:rFonts w:ascii="Times New Roman"/>
          <w:b w:val="false"/>
          <w:i w:val="false"/>
          <w:color w:val="000000"/>
          <w:sz w:val="28"/>
        </w:rPr>
        <w:t>
      5. Заключение</w:t>
      </w:r>
    </w:p>
    <w:bookmarkEnd w:id="1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1" w:id="1835"/>
    <w:p>
      <w:pPr>
        <w:spacing w:after="0"/>
        <w:ind w:left="0"/>
        <w:jc w:val="both"/>
      </w:pPr>
      <w:r>
        <w:rPr>
          <w:rFonts w:ascii="Times New Roman"/>
          <w:b w:val="false"/>
          <w:i w:val="false"/>
          <w:color w:val="000000"/>
          <w:sz w:val="28"/>
        </w:rPr>
        <w:t>
      Примечание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1835"/>
    <w:bookmarkStart w:name="z2472" w:id="1836"/>
    <w:p>
      <w:pPr>
        <w:spacing w:after="0"/>
        <w:ind w:left="0"/>
        <w:jc w:val="both"/>
      </w:pPr>
      <w:r>
        <w:rPr>
          <w:rFonts w:ascii="Times New Roman"/>
          <w:b w:val="false"/>
          <w:i w:val="false"/>
          <w:color w:val="000000"/>
          <w:sz w:val="28"/>
        </w:rPr>
        <w:t>
      Руководитель комиссии:</w:t>
      </w:r>
    </w:p>
    <w:bookmarkEnd w:id="1836"/>
    <w:bookmarkStart w:name="z2473" w:id="1837"/>
    <w:p>
      <w:pPr>
        <w:spacing w:after="0"/>
        <w:ind w:left="0"/>
        <w:jc w:val="both"/>
      </w:pPr>
      <w:r>
        <w:rPr>
          <w:rFonts w:ascii="Times New Roman"/>
          <w:b w:val="false"/>
          <w:i w:val="false"/>
          <w:color w:val="000000"/>
          <w:sz w:val="28"/>
        </w:rPr>
        <w:t>
      ___________ __________________________________________</w:t>
      </w:r>
    </w:p>
    <w:bookmarkEnd w:id="1837"/>
    <w:bookmarkStart w:name="z2474" w:id="1838"/>
    <w:p>
      <w:pPr>
        <w:spacing w:after="0"/>
        <w:ind w:left="0"/>
        <w:jc w:val="both"/>
      </w:pPr>
      <w:r>
        <w:rPr>
          <w:rFonts w:ascii="Times New Roman"/>
          <w:b w:val="false"/>
          <w:i w:val="false"/>
          <w:color w:val="000000"/>
          <w:sz w:val="28"/>
        </w:rPr>
        <w:t>
      (подпись) Ф.И.О (при его наличии), должность</w:t>
      </w:r>
    </w:p>
    <w:bookmarkEnd w:id="1838"/>
    <w:bookmarkStart w:name="z2475" w:id="1839"/>
    <w:p>
      <w:pPr>
        <w:spacing w:after="0"/>
        <w:ind w:left="0"/>
        <w:jc w:val="both"/>
      </w:pPr>
      <w:r>
        <w:rPr>
          <w:rFonts w:ascii="Times New Roman"/>
          <w:b w:val="false"/>
          <w:i w:val="false"/>
          <w:color w:val="000000"/>
          <w:sz w:val="28"/>
        </w:rPr>
        <w:t>
      члены комиссии:</w:t>
      </w:r>
    </w:p>
    <w:bookmarkEnd w:id="1839"/>
    <w:bookmarkStart w:name="z2476" w:id="1840"/>
    <w:p>
      <w:pPr>
        <w:spacing w:after="0"/>
        <w:ind w:left="0"/>
        <w:jc w:val="both"/>
      </w:pPr>
      <w:r>
        <w:rPr>
          <w:rFonts w:ascii="Times New Roman"/>
          <w:b w:val="false"/>
          <w:i w:val="false"/>
          <w:color w:val="000000"/>
          <w:sz w:val="28"/>
        </w:rPr>
        <w:t>
      ___________ __________________________________________</w:t>
      </w:r>
    </w:p>
    <w:bookmarkEnd w:id="1840"/>
    <w:bookmarkStart w:name="z2477" w:id="1841"/>
    <w:p>
      <w:pPr>
        <w:spacing w:after="0"/>
        <w:ind w:left="0"/>
        <w:jc w:val="both"/>
      </w:pPr>
      <w:r>
        <w:rPr>
          <w:rFonts w:ascii="Times New Roman"/>
          <w:b w:val="false"/>
          <w:i w:val="false"/>
          <w:color w:val="000000"/>
          <w:sz w:val="28"/>
        </w:rPr>
        <w:t>
      (подпись) Ф.И.О (при его наличии), должность</w:t>
      </w:r>
    </w:p>
    <w:bookmarkEnd w:id="1841"/>
    <w:bookmarkStart w:name="z2478" w:id="1842"/>
    <w:p>
      <w:pPr>
        <w:spacing w:after="0"/>
        <w:ind w:left="0"/>
        <w:jc w:val="both"/>
      </w:pPr>
      <w:r>
        <w:rPr>
          <w:rFonts w:ascii="Times New Roman"/>
          <w:b w:val="false"/>
          <w:i w:val="false"/>
          <w:color w:val="000000"/>
          <w:sz w:val="28"/>
        </w:rPr>
        <w:t>
      ___________ __________________________________________</w:t>
      </w:r>
    </w:p>
    <w:bookmarkEnd w:id="1842"/>
    <w:bookmarkStart w:name="z2479" w:id="1843"/>
    <w:p>
      <w:pPr>
        <w:spacing w:after="0"/>
        <w:ind w:left="0"/>
        <w:jc w:val="both"/>
      </w:pPr>
      <w:r>
        <w:rPr>
          <w:rFonts w:ascii="Times New Roman"/>
          <w:b w:val="false"/>
          <w:i w:val="false"/>
          <w:color w:val="000000"/>
          <w:sz w:val="28"/>
        </w:rPr>
        <w:t>
      (подпись) Ф.И.О (при его наличии), должность</w:t>
      </w:r>
    </w:p>
    <w:bookmarkEnd w:id="1843"/>
    <w:bookmarkStart w:name="z2480" w:id="1844"/>
    <w:p>
      <w:pPr>
        <w:spacing w:after="0"/>
        <w:ind w:left="0"/>
        <w:jc w:val="both"/>
      </w:pPr>
      <w:r>
        <w:rPr>
          <w:rFonts w:ascii="Times New Roman"/>
          <w:b w:val="false"/>
          <w:i w:val="false"/>
          <w:color w:val="000000"/>
          <w:sz w:val="28"/>
        </w:rPr>
        <w:t>
      "____" _______________________20____ г.</w:t>
      </w:r>
    </w:p>
    <w:bookmarkEnd w:id="1844"/>
    <w:bookmarkStart w:name="z2481" w:id="1845"/>
    <w:p>
      <w:pPr>
        <w:spacing w:after="0"/>
        <w:ind w:left="0"/>
        <w:jc w:val="both"/>
      </w:pPr>
      <w:r>
        <w:rPr>
          <w:rFonts w:ascii="Times New Roman"/>
          <w:b w:val="false"/>
          <w:i w:val="false"/>
          <w:color w:val="000000"/>
          <w:sz w:val="28"/>
        </w:rPr>
        <w:t>
      Согласовано:</w:t>
      </w:r>
    </w:p>
    <w:bookmarkEnd w:id="1845"/>
    <w:bookmarkStart w:name="z2482" w:id="1846"/>
    <w:p>
      <w:pPr>
        <w:spacing w:after="0"/>
        <w:ind w:left="0"/>
        <w:jc w:val="both"/>
      </w:pPr>
      <w:r>
        <w:rPr>
          <w:rFonts w:ascii="Times New Roman"/>
          <w:b w:val="false"/>
          <w:i w:val="false"/>
          <w:color w:val="000000"/>
          <w:sz w:val="28"/>
        </w:rPr>
        <w:t>
      ___________ __________________________________________</w:t>
      </w:r>
    </w:p>
    <w:bookmarkEnd w:id="1846"/>
    <w:bookmarkStart w:name="z2483" w:id="1847"/>
    <w:p>
      <w:pPr>
        <w:spacing w:after="0"/>
        <w:ind w:left="0"/>
        <w:jc w:val="both"/>
      </w:pPr>
      <w:r>
        <w:rPr>
          <w:rFonts w:ascii="Times New Roman"/>
          <w:b w:val="false"/>
          <w:i w:val="false"/>
          <w:color w:val="000000"/>
          <w:sz w:val="28"/>
        </w:rPr>
        <w:t>
      (подпись) Ф.И.О (при его наличии), должность</w:t>
      </w:r>
    </w:p>
    <w:bookmarkEnd w:id="1847"/>
    <w:bookmarkStart w:name="z2484" w:id="1848"/>
    <w:p>
      <w:pPr>
        <w:spacing w:after="0"/>
        <w:ind w:left="0"/>
        <w:jc w:val="both"/>
      </w:pPr>
      <w:r>
        <w:rPr>
          <w:rFonts w:ascii="Times New Roman"/>
          <w:b w:val="false"/>
          <w:i w:val="false"/>
          <w:color w:val="000000"/>
          <w:sz w:val="28"/>
        </w:rPr>
        <w:t>
      ___________ __________________________________________</w:t>
      </w:r>
    </w:p>
    <w:bookmarkEnd w:id="1848"/>
    <w:bookmarkStart w:name="z2485" w:id="1849"/>
    <w:p>
      <w:pPr>
        <w:spacing w:after="0"/>
        <w:ind w:left="0"/>
        <w:jc w:val="both"/>
      </w:pPr>
      <w:r>
        <w:rPr>
          <w:rFonts w:ascii="Times New Roman"/>
          <w:b w:val="false"/>
          <w:i w:val="false"/>
          <w:color w:val="000000"/>
          <w:sz w:val="28"/>
        </w:rPr>
        <w:t>
      (подпись) Ф.И.О (при его наличии), должность</w:t>
      </w:r>
    </w:p>
    <w:bookmarkEnd w:id="1849"/>
    <w:bookmarkStart w:name="z2486" w:id="1850"/>
    <w:p>
      <w:pPr>
        <w:spacing w:after="0"/>
        <w:ind w:left="0"/>
        <w:jc w:val="both"/>
      </w:pPr>
      <w:r>
        <w:rPr>
          <w:rFonts w:ascii="Times New Roman"/>
          <w:b w:val="false"/>
          <w:i w:val="false"/>
          <w:color w:val="000000"/>
          <w:sz w:val="28"/>
        </w:rPr>
        <w:t>
      ___________ __________________________________________</w:t>
      </w:r>
    </w:p>
    <w:bookmarkEnd w:id="1850"/>
    <w:bookmarkStart w:name="z2487" w:id="1851"/>
    <w:p>
      <w:pPr>
        <w:spacing w:after="0"/>
        <w:ind w:left="0"/>
        <w:jc w:val="both"/>
      </w:pPr>
      <w:r>
        <w:rPr>
          <w:rFonts w:ascii="Times New Roman"/>
          <w:b w:val="false"/>
          <w:i w:val="false"/>
          <w:color w:val="000000"/>
          <w:sz w:val="28"/>
        </w:rPr>
        <w:t>
      (подпись) Ф.И.О (при его наличии), должность</w:t>
      </w:r>
    </w:p>
    <w:bookmarkEnd w:id="1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489" w:id="1852"/>
    <w:p>
      <w:pPr>
        <w:spacing w:after="0"/>
        <w:ind w:left="0"/>
        <w:jc w:val="both"/>
      </w:pPr>
      <w:r>
        <w:rPr>
          <w:rFonts w:ascii="Times New Roman"/>
          <w:b w:val="false"/>
          <w:i w:val="false"/>
          <w:color w:val="000000"/>
          <w:sz w:val="28"/>
        </w:rPr>
        <w:t>
      форма</w:t>
      </w:r>
    </w:p>
    <w:bookmarkEnd w:id="1852"/>
    <w:bookmarkStart w:name="z2490" w:id="1853"/>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государственной регистрации, перерегистрации в Республике Казахстан</w:t>
      </w:r>
    </w:p>
    <w:bookmarkEnd w:id="1853"/>
    <w:bookmarkStart w:name="z2491" w:id="1854"/>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медицинского изделия в целях государственной регистрации, перерегистрации в Республике Казахстан:</w:t>
      </w:r>
    </w:p>
    <w:bookmarkEnd w:id="18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(МИ (ИМН), МИ (МТ), МИ (in 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(регистрация, перерегистрация)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(при наличии – количество комплектующих) (Таблица)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валидации регистрационного досье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2" w:id="1855"/>
    <w:p>
      <w:pPr>
        <w:spacing w:after="0"/>
        <w:ind w:left="0"/>
        <w:jc w:val="both"/>
      </w:pPr>
      <w:r>
        <w:rPr>
          <w:rFonts w:ascii="Times New Roman"/>
          <w:b w:val="false"/>
          <w:i w:val="false"/>
          <w:color w:val="000000"/>
          <w:sz w:val="28"/>
        </w:rPr>
        <w:t>
      Таблица</w:t>
      </w:r>
    </w:p>
    <w:bookmarkEnd w:id="1855"/>
    <w:bookmarkStart w:name="z2493" w:id="1856"/>
    <w:p>
      <w:pPr>
        <w:spacing w:after="0"/>
        <w:ind w:left="0"/>
        <w:jc w:val="left"/>
      </w:pPr>
      <w:r>
        <w:rPr>
          <w:rFonts w:ascii="Times New Roman"/>
          <w:b/>
          <w:i w:val="false"/>
          <w:color w:val="000000"/>
        </w:rPr>
        <w:t xml:space="preserve"> Комплектация медицинского изделия</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(заполняется на каждую модель)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94" w:id="1857"/>
    <w:p>
      <w:pPr>
        <w:spacing w:after="0"/>
        <w:ind w:left="0"/>
        <w:jc w:val="both"/>
      </w:pPr>
      <w:r>
        <w:rPr>
          <w:rFonts w:ascii="Times New Roman"/>
          <w:b w:val="false"/>
          <w:i w:val="false"/>
          <w:color w:val="000000"/>
          <w:sz w:val="28"/>
        </w:rPr>
        <w:t>
      * заполняется на каждую модель</w:t>
      </w:r>
    </w:p>
    <w:bookmarkEnd w:id="1857"/>
    <w:bookmarkStart w:name="z2495" w:id="1858"/>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медицинского изделия подтверждены соответствующими материалами и проведенными испытаниями.</w:t>
      </w:r>
    </w:p>
    <w:bookmarkEnd w:id="1858"/>
    <w:bookmarkStart w:name="z2496" w:id="1859"/>
    <w:p>
      <w:pPr>
        <w:spacing w:after="0"/>
        <w:ind w:left="0"/>
        <w:jc w:val="both"/>
      </w:pPr>
      <w:r>
        <w:rPr>
          <w:rFonts w:ascii="Times New Roman"/>
          <w:b w:val="false"/>
          <w:i w:val="false"/>
          <w:color w:val="000000"/>
          <w:sz w:val="28"/>
        </w:rPr>
        <w:t>
      Медицинское изделие зарегистрируется в Республике Казахстан сроком на ___ лет или бессрочно.</w:t>
      </w:r>
    </w:p>
    <w:bookmarkEnd w:id="1859"/>
    <w:bookmarkStart w:name="z2497" w:id="1860"/>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медицинского изделия не подтверждены соответствующими материалами и проведенными испытаниями.</w:t>
      </w:r>
    </w:p>
    <w:bookmarkEnd w:id="1860"/>
    <w:bookmarkStart w:name="z2498" w:id="1861"/>
    <w:p>
      <w:pPr>
        <w:spacing w:after="0"/>
        <w:ind w:left="0"/>
        <w:jc w:val="both"/>
      </w:pPr>
      <w:r>
        <w:rPr>
          <w:rFonts w:ascii="Times New Roman"/>
          <w:b w:val="false"/>
          <w:i w:val="false"/>
          <w:color w:val="000000"/>
          <w:sz w:val="28"/>
        </w:rPr>
        <w:t>
      Медицинское изделие не зарегистрируется в Республике Казахстан.</w:t>
      </w:r>
    </w:p>
    <w:bookmarkEnd w:id="1861"/>
    <w:bookmarkStart w:name="z2499" w:id="1862"/>
    <w:p>
      <w:pPr>
        <w:spacing w:after="0"/>
        <w:ind w:left="0"/>
        <w:jc w:val="both"/>
      </w:pPr>
      <w:r>
        <w:rPr>
          <w:rFonts w:ascii="Times New Roman"/>
          <w:b w:val="false"/>
          <w:i w:val="false"/>
          <w:color w:val="000000"/>
          <w:sz w:val="28"/>
        </w:rPr>
        <w:t>
      Действительно 180 календарных дней с даты подписания.</w:t>
      </w:r>
    </w:p>
    <w:bookmarkEnd w:id="1862"/>
    <w:bookmarkStart w:name="z2500" w:id="1863"/>
    <w:p>
      <w:pPr>
        <w:spacing w:after="0"/>
        <w:ind w:left="0"/>
        <w:jc w:val="both"/>
      </w:pPr>
      <w:r>
        <w:rPr>
          <w:rFonts w:ascii="Times New Roman"/>
          <w:b w:val="false"/>
          <w:i w:val="false"/>
          <w:color w:val="000000"/>
          <w:sz w:val="28"/>
        </w:rPr>
        <w:t>
      Руководитель государственной экспертной организации</w:t>
      </w:r>
    </w:p>
    <w:bookmarkEnd w:id="1863"/>
    <w:bookmarkStart w:name="z2501" w:id="1864"/>
    <w:p>
      <w:pPr>
        <w:spacing w:after="0"/>
        <w:ind w:left="0"/>
        <w:jc w:val="both"/>
      </w:pPr>
      <w:r>
        <w:rPr>
          <w:rFonts w:ascii="Times New Roman"/>
          <w:b w:val="false"/>
          <w:i w:val="false"/>
          <w:color w:val="000000"/>
          <w:sz w:val="28"/>
        </w:rPr>
        <w:t>
      ______________ ______________________________________________________</w:t>
      </w:r>
    </w:p>
    <w:bookmarkEnd w:id="1864"/>
    <w:bookmarkStart w:name="z2502" w:id="1865"/>
    <w:p>
      <w:pPr>
        <w:spacing w:after="0"/>
        <w:ind w:left="0"/>
        <w:jc w:val="both"/>
      </w:pPr>
      <w:r>
        <w:rPr>
          <w:rFonts w:ascii="Times New Roman"/>
          <w:b w:val="false"/>
          <w:i w:val="false"/>
          <w:color w:val="000000"/>
          <w:sz w:val="28"/>
        </w:rPr>
        <w:t>
      подпись Ф.И.О. (при его наличии)</w:t>
      </w:r>
    </w:p>
    <w:bookmarkEnd w:id="1865"/>
    <w:bookmarkStart w:name="z2503" w:id="1866"/>
    <w:p>
      <w:pPr>
        <w:spacing w:after="0"/>
        <w:ind w:left="0"/>
        <w:jc w:val="both"/>
      </w:pPr>
      <w:r>
        <w:rPr>
          <w:rFonts w:ascii="Times New Roman"/>
          <w:b w:val="false"/>
          <w:i w:val="false"/>
          <w:color w:val="000000"/>
          <w:sz w:val="28"/>
        </w:rPr>
        <w:t>
      Дата ______________</w:t>
      </w:r>
    </w:p>
    <w:bookmarkEnd w:id="186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 к Правилам</w:t>
            </w:r>
            <w:r>
              <w:br/>
            </w:r>
            <w:r>
              <w:rPr>
                <w:rFonts w:ascii="Times New Roman"/>
                <w:b w:val="false"/>
                <w:i w:val="false"/>
                <w:color w:val="000000"/>
                <w:sz w:val="20"/>
              </w:rPr>
              <w:t>по 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505" w:id="1867"/>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w:t>
      </w:r>
    </w:p>
    <w:bookmarkEnd w:id="1867"/>
    <w:bookmarkStart w:name="z2506" w:id="1868"/>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медицинского изделия:</w:t>
      </w:r>
    </w:p>
    <w:bookmarkEnd w:id="18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регистрационного досье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07" w:id="1869"/>
    <w:p>
      <w:pPr>
        <w:spacing w:after="0"/>
        <w:ind w:left="0"/>
        <w:jc w:val="both"/>
      </w:pPr>
      <w:r>
        <w:rPr>
          <w:rFonts w:ascii="Times New Roman"/>
          <w:b w:val="false"/>
          <w:i w:val="false"/>
          <w:color w:val="000000"/>
          <w:sz w:val="28"/>
        </w:rPr>
        <w:t>
      2. Заключение (положительное):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медицинского изделия подтверждены соответствующими материалами и проведенными испытаниями.</w:t>
      </w:r>
    </w:p>
    <w:bookmarkEnd w:id="1869"/>
    <w:bookmarkStart w:name="z2508" w:id="1870"/>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1870"/>
    <w:bookmarkStart w:name="z2509" w:id="1871"/>
    <w:p>
      <w:pPr>
        <w:spacing w:after="0"/>
        <w:ind w:left="0"/>
        <w:jc w:val="both"/>
      </w:pPr>
      <w:r>
        <w:rPr>
          <w:rFonts w:ascii="Times New Roman"/>
          <w:b w:val="false"/>
          <w:i w:val="false"/>
          <w:color w:val="000000"/>
          <w:sz w:val="28"/>
        </w:rPr>
        <w:t>
      Заключение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медицинского изделия не подтверждены соответствующими материалами и проведенными испытаниями.</w:t>
      </w:r>
    </w:p>
    <w:bookmarkEnd w:id="1871"/>
    <w:bookmarkStart w:name="z2510" w:id="1872"/>
    <w:p>
      <w:pPr>
        <w:spacing w:after="0"/>
        <w:ind w:left="0"/>
        <w:jc w:val="both"/>
      </w:pPr>
      <w:r>
        <w:rPr>
          <w:rFonts w:ascii="Times New Roman"/>
          <w:b w:val="false"/>
          <w:i w:val="false"/>
          <w:color w:val="000000"/>
          <w:sz w:val="28"/>
        </w:rPr>
        <w:t>
      Вносимые изменения не зарегистрируется.</w:t>
      </w:r>
    </w:p>
    <w:bookmarkEnd w:id="1872"/>
    <w:bookmarkStart w:name="z2511" w:id="1873"/>
    <w:p>
      <w:pPr>
        <w:spacing w:after="0"/>
        <w:ind w:left="0"/>
        <w:jc w:val="both"/>
      </w:pPr>
      <w:r>
        <w:rPr>
          <w:rFonts w:ascii="Times New Roman"/>
          <w:b w:val="false"/>
          <w:i w:val="false"/>
          <w:color w:val="000000"/>
          <w:sz w:val="28"/>
        </w:rPr>
        <w:t>
      Руководитель государственной экспертной организации</w:t>
      </w:r>
    </w:p>
    <w:bookmarkEnd w:id="1873"/>
    <w:bookmarkStart w:name="z2512" w:id="1874"/>
    <w:p>
      <w:pPr>
        <w:spacing w:after="0"/>
        <w:ind w:left="0"/>
        <w:jc w:val="both"/>
      </w:pPr>
      <w:r>
        <w:rPr>
          <w:rFonts w:ascii="Times New Roman"/>
          <w:b w:val="false"/>
          <w:i w:val="false"/>
          <w:color w:val="000000"/>
          <w:sz w:val="28"/>
        </w:rPr>
        <w:t>
      ______________ ______________________________________________________</w:t>
      </w:r>
    </w:p>
    <w:bookmarkEnd w:id="1874"/>
    <w:bookmarkStart w:name="z2513" w:id="1875"/>
    <w:p>
      <w:pPr>
        <w:spacing w:after="0"/>
        <w:ind w:left="0"/>
        <w:jc w:val="both"/>
      </w:pPr>
      <w:r>
        <w:rPr>
          <w:rFonts w:ascii="Times New Roman"/>
          <w:b w:val="false"/>
          <w:i w:val="false"/>
          <w:color w:val="000000"/>
          <w:sz w:val="28"/>
        </w:rPr>
        <w:t>
      подпись                         Ф.И.О. (при его наличии)</w:t>
      </w:r>
    </w:p>
    <w:bookmarkEnd w:id="1875"/>
    <w:bookmarkStart w:name="z2514" w:id="1876"/>
    <w:p>
      <w:pPr>
        <w:spacing w:after="0"/>
        <w:ind w:left="0"/>
        <w:jc w:val="both"/>
      </w:pPr>
      <w:r>
        <w:rPr>
          <w:rFonts w:ascii="Times New Roman"/>
          <w:b w:val="false"/>
          <w:i w:val="false"/>
          <w:color w:val="000000"/>
          <w:sz w:val="28"/>
        </w:rPr>
        <w:t>
      Дата ______________</w:t>
      </w:r>
    </w:p>
    <w:bookmarkEnd w:id="18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516" w:id="1877"/>
    <w:p>
      <w:pPr>
        <w:spacing w:after="0"/>
        <w:ind w:left="0"/>
        <w:jc w:val="both"/>
      </w:pPr>
      <w:r>
        <w:rPr>
          <w:rFonts w:ascii="Times New Roman"/>
          <w:b w:val="false"/>
          <w:i w:val="false"/>
          <w:color w:val="000000"/>
          <w:sz w:val="28"/>
        </w:rPr>
        <w:t>
      Форма</w:t>
      </w:r>
    </w:p>
    <w:bookmarkEnd w:id="1877"/>
    <w:bookmarkStart w:name="z2517" w:id="1878"/>
    <w:p>
      <w:pPr>
        <w:spacing w:after="0"/>
        <w:ind w:left="0"/>
        <w:jc w:val="both"/>
      </w:pPr>
      <w:r>
        <w:rPr>
          <w:rFonts w:ascii="Times New Roman"/>
          <w:b w:val="false"/>
          <w:i w:val="false"/>
          <w:color w:val="000000"/>
          <w:sz w:val="28"/>
        </w:rPr>
        <w:t>
      Расчет-обоснование расходов в рамках ГОБМП и (или) системе ОСМС</w:t>
      </w:r>
    </w:p>
    <w:bookmarkEnd w:id="1878"/>
    <w:bookmarkStart w:name="z2518" w:id="1879"/>
    <w:p>
      <w:pPr>
        <w:spacing w:after="0"/>
        <w:ind w:left="0"/>
        <w:jc w:val="both"/>
      </w:pPr>
      <w:r>
        <w:rPr>
          <w:rFonts w:ascii="Times New Roman"/>
          <w:b w:val="false"/>
          <w:i w:val="false"/>
          <w:color w:val="000000"/>
          <w:sz w:val="28"/>
        </w:rPr>
        <w:t>
      1) Расчет расходов на оценку качества:</w:t>
      </w:r>
    </w:p>
    <w:bookmarkEnd w:id="1879"/>
    <w:bookmarkStart w:name="z2519" w:id="1880"/>
    <w:p>
      <w:pPr>
        <w:spacing w:after="0"/>
        <w:ind w:left="0"/>
        <w:jc w:val="both"/>
      </w:pPr>
      <w:r>
        <w:rPr>
          <w:rFonts w:ascii="Times New Roman"/>
          <w:b w:val="false"/>
          <w:i w:val="false"/>
          <w:color w:val="000000"/>
          <w:sz w:val="28"/>
        </w:rPr>
        <w:t xml:space="preserve">
      </w:t>
      </w:r>
    </w:p>
    <w:bookmarkEnd w:id="1880"/>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20" w:id="1881"/>
    <w:p>
      <w:pPr>
        <w:spacing w:after="0"/>
        <w:ind w:left="0"/>
        <w:jc w:val="both"/>
      </w:pPr>
      <w:r>
        <w:rPr>
          <w:rFonts w:ascii="Times New Roman"/>
          <w:b w:val="false"/>
          <w:i w:val="false"/>
          <w:color w:val="000000"/>
          <w:sz w:val="28"/>
        </w:rPr>
        <w:t>
      А – Расходы на оценку качества, указанные в заявлении за единицу измерения, в тенге;</w:t>
      </w:r>
    </w:p>
    <w:bookmarkEnd w:id="1881"/>
    <w:bookmarkStart w:name="z2521" w:id="1882"/>
    <w:p>
      <w:pPr>
        <w:spacing w:after="0"/>
        <w:ind w:left="0"/>
        <w:jc w:val="both"/>
      </w:pPr>
      <w:r>
        <w:rPr>
          <w:rFonts w:ascii="Times New Roman"/>
          <w:b w:val="false"/>
          <w:i w:val="false"/>
          <w:color w:val="000000"/>
          <w:sz w:val="28"/>
        </w:rPr>
        <w:t>
      В1, B2, B3…Bn – Стоимость процедуры оценки качества с учетом НДС за 12 месяцев, предшествующих дате подачи заявления;</w:t>
      </w:r>
    </w:p>
    <w:bookmarkEnd w:id="1882"/>
    <w:bookmarkStart w:name="z2522" w:id="1883"/>
    <w:p>
      <w:pPr>
        <w:spacing w:after="0"/>
        <w:ind w:left="0"/>
        <w:jc w:val="both"/>
      </w:pPr>
      <w:r>
        <w:rPr>
          <w:rFonts w:ascii="Times New Roman"/>
          <w:b w:val="false"/>
          <w:i w:val="false"/>
          <w:color w:val="000000"/>
          <w:sz w:val="28"/>
        </w:rPr>
        <w:t>
      С1, C2, C3….Cn – количество единиц ИМН (пластырь, шприц, пакет, туба, набор, комплект, панель, кассета, картридж и др).</w:t>
      </w:r>
    </w:p>
    <w:bookmarkEnd w:id="18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524" w:id="1884"/>
    <w:p>
      <w:pPr>
        <w:spacing w:after="0"/>
        <w:ind w:left="0"/>
        <w:jc w:val="both"/>
      </w:pPr>
      <w:r>
        <w:rPr>
          <w:rFonts w:ascii="Times New Roman"/>
          <w:b w:val="false"/>
          <w:i w:val="false"/>
          <w:color w:val="000000"/>
          <w:sz w:val="28"/>
        </w:rPr>
        <w:t>
      Форма</w:t>
      </w:r>
    </w:p>
    <w:bookmarkEnd w:id="1884"/>
    <w:bookmarkStart w:name="z2525" w:id="1885"/>
    <w:p>
      <w:pPr>
        <w:spacing w:after="0"/>
        <w:ind w:left="0"/>
        <w:jc w:val="left"/>
      </w:pPr>
      <w:r>
        <w:rPr>
          <w:rFonts w:ascii="Times New Roman"/>
          <w:b/>
          <w:i w:val="false"/>
          <w:color w:val="000000"/>
        </w:rPr>
        <w:t xml:space="preserve"> Перечень документов, необходимых для регистрации, внесение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18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6" w:id="1886"/>
          <w:p>
            <w:pPr>
              <w:spacing w:after="20"/>
              <w:ind w:left="20"/>
              <w:jc w:val="both"/>
            </w:pPr>
            <w:r>
              <w:rPr>
                <w:rFonts w:ascii="Times New Roman"/>
                <w:b w:val="false"/>
                <w:i w:val="false"/>
                <w:color w:val="000000"/>
                <w:sz w:val="20"/>
              </w:rPr>
              <w:t>
Информация с подтверждающими документами (контракт, инвойс) о ценах МИ (in vitro) реализуемых в других странах за 12 месяца предшествующих дате подачи заявления на регистрацию, внесение изменения МИ (in vitro) (нотариально заверенная копия).</w:t>
            </w:r>
          </w:p>
          <w:bookmarkEnd w:id="1886"/>
          <w:p>
            <w:pPr>
              <w:spacing w:after="20"/>
              <w:ind w:left="20"/>
              <w:jc w:val="both"/>
            </w:pPr>
            <w:r>
              <w:rPr>
                <w:rFonts w:ascii="Times New Roman"/>
                <w:b w:val="false"/>
                <w:i w:val="false"/>
                <w:color w:val="000000"/>
                <w:sz w:val="20"/>
              </w:rPr>
              <w:t>
В случае отсутствия реализации в других странах, заявитель подтверждает отсутствие реализации на фирменном бланке заявителя, заверенном подписью уполномоченного лица заявителя;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Нотариально-заверенная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отечественного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(приложение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предыдущего заключения анализа цен с технической спецификацией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отечественного производителя о фактически понесенных затратах для определения цены (приложение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договор поставки, заключенный с Единым дистрибьютором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2527" w:id="1887"/>
    <w:p>
      <w:pPr>
        <w:spacing w:after="0"/>
        <w:ind w:left="0"/>
        <w:jc w:val="both"/>
      </w:pPr>
      <w:r>
        <w:rPr>
          <w:rFonts w:ascii="Times New Roman"/>
          <w:b w:val="false"/>
          <w:i w:val="false"/>
          <w:color w:val="000000"/>
          <w:sz w:val="28"/>
        </w:rPr>
        <w:t>
      Примечание: Прайс-лист и коммерческое предложение оформляются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(при наличии).</w:t>
      </w:r>
    </w:p>
    <w:bookmarkEnd w:id="18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529" w:id="1888"/>
    <w:p>
      <w:pPr>
        <w:spacing w:after="0"/>
        <w:ind w:left="0"/>
        <w:jc w:val="both"/>
      </w:pPr>
      <w:r>
        <w:rPr>
          <w:rFonts w:ascii="Times New Roman"/>
          <w:b w:val="false"/>
          <w:i w:val="false"/>
          <w:color w:val="000000"/>
          <w:sz w:val="28"/>
        </w:rPr>
        <w:t>
      Форма</w:t>
      </w:r>
    </w:p>
    <w:bookmarkEnd w:id="1888"/>
    <w:p>
      <w:pPr>
        <w:spacing w:after="0"/>
        <w:ind w:left="0"/>
        <w:jc w:val="both"/>
      </w:pPr>
      <w:bookmarkStart w:name="z2530" w:id="1889"/>
      <w:r>
        <w:rPr>
          <w:rFonts w:ascii="Times New Roman"/>
          <w:b w:val="false"/>
          <w:i w:val="false"/>
          <w:color w:val="000000"/>
          <w:sz w:val="28"/>
        </w:rPr>
        <w:t>
      ____________________________</w:t>
      </w:r>
    </w:p>
    <w:bookmarkEnd w:id="1889"/>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(наименование государственной</w:t>
      </w:r>
    </w:p>
    <w:p>
      <w:pPr>
        <w:spacing w:after="0"/>
        <w:ind w:left="0"/>
        <w:jc w:val="both"/>
      </w:pPr>
      <w:r>
        <w:rPr>
          <w:rFonts w:ascii="Times New Roman"/>
          <w:b w:val="false"/>
          <w:i w:val="false"/>
          <w:color w:val="000000"/>
          <w:sz w:val="28"/>
        </w:rPr>
        <w:t>экспертной организации)</w:t>
      </w:r>
    </w:p>
    <w:bookmarkStart w:name="z2531" w:id="1890"/>
    <w:p>
      <w:pPr>
        <w:spacing w:after="0"/>
        <w:ind w:left="0"/>
        <w:jc w:val="left"/>
      </w:pPr>
      <w:r>
        <w:rPr>
          <w:rFonts w:ascii="Times New Roman"/>
          <w:b/>
          <w:i w:val="false"/>
          <w:color w:val="000000"/>
        </w:rPr>
        <w:t xml:space="preserve"> Информация отечественного производителя о фактически понесенных затратах для определения цены</w:t>
      </w:r>
    </w:p>
    <w:bookmarkEnd w:id="1890"/>
    <w:bookmarkStart w:name="z2532" w:id="1891"/>
    <w:p>
      <w:pPr>
        <w:spacing w:after="0"/>
        <w:ind w:left="0"/>
        <w:jc w:val="both"/>
      </w:pPr>
      <w:r>
        <w:rPr>
          <w:rFonts w:ascii="Times New Roman"/>
          <w:b w:val="false"/>
          <w:i w:val="false"/>
          <w:color w:val="000000"/>
          <w:sz w:val="28"/>
        </w:rPr>
        <w:t>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______________________________________</w:t>
      </w:r>
    </w:p>
    <w:bookmarkEnd w:id="1891"/>
    <w:bookmarkStart w:name="z2533" w:id="1892"/>
    <w:p>
      <w:pPr>
        <w:spacing w:after="0"/>
        <w:ind w:left="0"/>
        <w:jc w:val="both"/>
      </w:pPr>
      <w:r>
        <w:rPr>
          <w:rFonts w:ascii="Times New Roman"/>
          <w:b w:val="false"/>
          <w:i w:val="false"/>
          <w:color w:val="000000"/>
          <w:sz w:val="28"/>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1892"/>
    <w:bookmarkStart w:name="z2534" w:id="1893"/>
    <w:p>
      <w:pPr>
        <w:spacing w:after="0"/>
        <w:ind w:left="0"/>
        <w:jc w:val="both"/>
      </w:pPr>
      <w:r>
        <w:rPr>
          <w:rFonts w:ascii="Times New Roman"/>
          <w:b w:val="false"/>
          <w:i w:val="false"/>
          <w:color w:val="000000"/>
          <w:sz w:val="28"/>
        </w:rPr>
        <w:t>
      Номер регистрационного удостоверения РК-МИ-___№___________(при наличии)</w:t>
      </w:r>
    </w:p>
    <w:bookmarkEnd w:id="1893"/>
    <w:bookmarkStart w:name="z2535" w:id="1894"/>
    <w:p>
      <w:pPr>
        <w:spacing w:after="0"/>
        <w:ind w:left="0"/>
        <w:jc w:val="both"/>
      </w:pPr>
      <w:r>
        <w:rPr>
          <w:rFonts w:ascii="Times New Roman"/>
          <w:b w:val="false"/>
          <w:i w:val="false"/>
          <w:color w:val="000000"/>
          <w:sz w:val="28"/>
        </w:rPr>
        <w:t>
      Класс безопасности ________</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по доставке МИ (in vitro) до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6" w:id="1895"/>
    <w:p>
      <w:pPr>
        <w:spacing w:after="0"/>
        <w:ind w:left="0"/>
        <w:jc w:val="both"/>
      </w:pPr>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1895"/>
    <w:bookmarkStart w:name="z2537" w:id="1896"/>
    <w:p>
      <w:pPr>
        <w:spacing w:after="0"/>
        <w:ind w:left="0"/>
        <w:jc w:val="both"/>
      </w:pPr>
      <w:r>
        <w:rPr>
          <w:rFonts w:ascii="Times New Roman"/>
          <w:b w:val="false"/>
          <w:i w:val="false"/>
          <w:color w:val="000000"/>
          <w:sz w:val="28"/>
        </w:rPr>
        <w:t>
      Руководитель _______________________________________________  (подпись) ФИО (при его наличии)</w:t>
      </w:r>
    </w:p>
    <w:bookmarkEnd w:id="1896"/>
    <w:bookmarkStart w:name="z2538" w:id="1897"/>
    <w:p>
      <w:pPr>
        <w:spacing w:after="0"/>
        <w:ind w:left="0"/>
        <w:jc w:val="both"/>
      </w:pPr>
      <w:r>
        <w:rPr>
          <w:rFonts w:ascii="Times New Roman"/>
          <w:b w:val="false"/>
          <w:i w:val="false"/>
          <w:color w:val="000000"/>
          <w:sz w:val="28"/>
        </w:rPr>
        <w:t>
      *сведения о регистрационном удостоверении, заполняются заявителем при его наличии</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540" w:id="1898"/>
    <w:p>
      <w:pPr>
        <w:spacing w:after="0"/>
        <w:ind w:left="0"/>
        <w:jc w:val="both"/>
      </w:pPr>
      <w:r>
        <w:rPr>
          <w:rFonts w:ascii="Times New Roman"/>
          <w:b w:val="false"/>
          <w:i w:val="false"/>
          <w:color w:val="000000"/>
          <w:sz w:val="28"/>
        </w:rPr>
        <w:t>
      Форма</w:t>
      </w:r>
    </w:p>
    <w:bookmarkEnd w:id="1898"/>
    <w:bookmarkStart w:name="z2541" w:id="1899"/>
    <w:p>
      <w:pPr>
        <w:spacing w:after="0"/>
        <w:ind w:left="0"/>
        <w:jc w:val="left"/>
      </w:pPr>
      <w:r>
        <w:rPr>
          <w:rFonts w:ascii="Times New Roman"/>
          <w:b/>
          <w:i w:val="false"/>
          <w:color w:val="000000"/>
        </w:rPr>
        <w:t xml:space="preserve"> Заявление на включение лекарственного средства в Казахстанский национальный лекарственный формуляр</w:t>
      </w:r>
    </w:p>
    <w:bookmarkEnd w:id="1899"/>
    <w:bookmarkStart w:name="z2542" w:id="1900"/>
    <w:p>
      <w:pPr>
        <w:spacing w:after="0"/>
        <w:ind w:left="0"/>
        <w:jc w:val="both"/>
      </w:pPr>
      <w:r>
        <w:rPr>
          <w:rFonts w:ascii="Times New Roman"/>
          <w:b w:val="false"/>
          <w:i w:val="false"/>
          <w:color w:val="000000"/>
          <w:sz w:val="28"/>
        </w:rPr>
        <w:t>
      1. Информация о заявителе:</w:t>
      </w:r>
    </w:p>
    <w:bookmarkEnd w:id="1900"/>
    <w:bookmarkStart w:name="z2543" w:id="1901"/>
    <w:p>
      <w:pPr>
        <w:spacing w:after="0"/>
        <w:ind w:left="0"/>
        <w:jc w:val="both"/>
      </w:pPr>
      <w:r>
        <w:rPr>
          <w:rFonts w:ascii="Times New Roman"/>
          <w:b w:val="false"/>
          <w:i w:val="false"/>
          <w:color w:val="000000"/>
          <w:sz w:val="28"/>
        </w:rPr>
        <w:t>
      1) наименование организации;</w:t>
      </w:r>
    </w:p>
    <w:bookmarkEnd w:id="1901"/>
    <w:bookmarkStart w:name="z2544" w:id="1902"/>
    <w:p>
      <w:pPr>
        <w:spacing w:after="0"/>
        <w:ind w:left="0"/>
        <w:jc w:val="both"/>
      </w:pPr>
      <w:r>
        <w:rPr>
          <w:rFonts w:ascii="Times New Roman"/>
          <w:b w:val="false"/>
          <w:i w:val="false"/>
          <w:color w:val="000000"/>
          <w:sz w:val="28"/>
        </w:rPr>
        <w:t>
      2) Ф.И.О. (при наличии) ответственного лица, должность;</w:t>
      </w:r>
    </w:p>
    <w:bookmarkEnd w:id="1902"/>
    <w:bookmarkStart w:name="z2545" w:id="1903"/>
    <w:p>
      <w:pPr>
        <w:spacing w:after="0"/>
        <w:ind w:left="0"/>
        <w:jc w:val="both"/>
      </w:pPr>
      <w:r>
        <w:rPr>
          <w:rFonts w:ascii="Times New Roman"/>
          <w:b w:val="false"/>
          <w:i w:val="false"/>
          <w:color w:val="000000"/>
          <w:sz w:val="28"/>
        </w:rPr>
        <w:t>
      3) место нахождения организации-заявителя (юридический адрес, фактический адрес);</w:t>
      </w:r>
    </w:p>
    <w:bookmarkEnd w:id="1903"/>
    <w:bookmarkStart w:name="z2546" w:id="1904"/>
    <w:p>
      <w:pPr>
        <w:spacing w:after="0"/>
        <w:ind w:left="0"/>
        <w:jc w:val="both"/>
      </w:pPr>
      <w:r>
        <w:rPr>
          <w:rFonts w:ascii="Times New Roman"/>
          <w:b w:val="false"/>
          <w:i w:val="false"/>
          <w:color w:val="000000"/>
          <w:sz w:val="28"/>
        </w:rPr>
        <w:t>
      4) БИН, банковские реквизиты;</w:t>
      </w:r>
    </w:p>
    <w:bookmarkEnd w:id="1904"/>
    <w:bookmarkStart w:name="z2547" w:id="1905"/>
    <w:p>
      <w:pPr>
        <w:spacing w:after="0"/>
        <w:ind w:left="0"/>
        <w:jc w:val="both"/>
      </w:pPr>
      <w:r>
        <w:rPr>
          <w:rFonts w:ascii="Times New Roman"/>
          <w:b w:val="false"/>
          <w:i w:val="false"/>
          <w:color w:val="000000"/>
          <w:sz w:val="28"/>
        </w:rPr>
        <w:t>
      5) номер телефона и (или) факса;</w:t>
      </w:r>
    </w:p>
    <w:bookmarkEnd w:id="1905"/>
    <w:bookmarkStart w:name="z2548" w:id="1906"/>
    <w:p>
      <w:pPr>
        <w:spacing w:after="0"/>
        <w:ind w:left="0"/>
        <w:jc w:val="both"/>
      </w:pPr>
      <w:r>
        <w:rPr>
          <w:rFonts w:ascii="Times New Roman"/>
          <w:b w:val="false"/>
          <w:i w:val="false"/>
          <w:color w:val="000000"/>
          <w:sz w:val="28"/>
        </w:rPr>
        <w:t>
      6) электронный адрес или адрес электронной почты.</w:t>
      </w:r>
    </w:p>
    <w:bookmarkEnd w:id="1906"/>
    <w:bookmarkStart w:name="z2549" w:id="1907"/>
    <w:p>
      <w:pPr>
        <w:spacing w:after="0"/>
        <w:ind w:left="0"/>
        <w:jc w:val="both"/>
      </w:pPr>
      <w:r>
        <w:rPr>
          <w:rFonts w:ascii="Times New Roman"/>
          <w:b w:val="false"/>
          <w:i w:val="false"/>
          <w:color w:val="000000"/>
          <w:sz w:val="28"/>
        </w:rPr>
        <w:t>
      2. Данные по заявленному лекарственному средству (ЛС):</w:t>
      </w:r>
    </w:p>
    <w:bookmarkEnd w:id="1907"/>
    <w:bookmarkStart w:name="z2550" w:id="1908"/>
    <w:p>
      <w:pPr>
        <w:spacing w:after="0"/>
        <w:ind w:left="0"/>
        <w:jc w:val="both"/>
      </w:pPr>
      <w:r>
        <w:rPr>
          <w:rFonts w:ascii="Times New Roman"/>
          <w:b w:val="false"/>
          <w:i w:val="false"/>
          <w:color w:val="000000"/>
          <w:sz w:val="28"/>
        </w:rPr>
        <w:t>
      1) торговое наименование ЛС;</w:t>
      </w:r>
    </w:p>
    <w:bookmarkEnd w:id="1908"/>
    <w:bookmarkStart w:name="z2551" w:id="1909"/>
    <w:p>
      <w:pPr>
        <w:spacing w:after="0"/>
        <w:ind w:left="0"/>
        <w:jc w:val="both"/>
      </w:pPr>
      <w:r>
        <w:rPr>
          <w:rFonts w:ascii="Times New Roman"/>
          <w:b w:val="false"/>
          <w:i w:val="false"/>
          <w:color w:val="000000"/>
          <w:sz w:val="28"/>
        </w:rPr>
        <w:t>
      2) международное непатентованное наименование;</w:t>
      </w:r>
    </w:p>
    <w:bookmarkEnd w:id="1909"/>
    <w:bookmarkStart w:name="z2552" w:id="1910"/>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1910"/>
    <w:bookmarkStart w:name="z2553" w:id="1911"/>
    <w:p>
      <w:pPr>
        <w:spacing w:after="0"/>
        <w:ind w:left="0"/>
        <w:jc w:val="both"/>
      </w:pPr>
      <w:r>
        <w:rPr>
          <w:rFonts w:ascii="Times New Roman"/>
          <w:b w:val="false"/>
          <w:i w:val="false"/>
          <w:color w:val="000000"/>
          <w:sz w:val="28"/>
        </w:rPr>
        <w:t>
      4) лекарственная форма и дозировка, концентрация;</w:t>
      </w:r>
    </w:p>
    <w:bookmarkEnd w:id="1911"/>
    <w:bookmarkStart w:name="z2554" w:id="1912"/>
    <w:p>
      <w:pPr>
        <w:spacing w:after="0"/>
        <w:ind w:left="0"/>
        <w:jc w:val="both"/>
      </w:pPr>
      <w:r>
        <w:rPr>
          <w:rFonts w:ascii="Times New Roman"/>
          <w:b w:val="false"/>
          <w:i w:val="false"/>
          <w:color w:val="000000"/>
          <w:sz w:val="28"/>
        </w:rPr>
        <w:t>
      5) сведения о государственной регистрации заявленного ЛС в Республике Казахстан;</w:t>
      </w:r>
    </w:p>
    <w:bookmarkEnd w:id="1912"/>
    <w:bookmarkStart w:name="z2555" w:id="1913"/>
    <w:p>
      <w:pPr>
        <w:spacing w:after="0"/>
        <w:ind w:left="0"/>
        <w:jc w:val="both"/>
      </w:pPr>
      <w:r>
        <w:rPr>
          <w:rFonts w:ascii="Times New Roman"/>
          <w:b w:val="false"/>
          <w:i w:val="false"/>
          <w:color w:val="000000"/>
          <w:sz w:val="28"/>
        </w:rPr>
        <w:t>
      6) фармакологическое действие ЛС;</w:t>
      </w:r>
    </w:p>
    <w:bookmarkEnd w:id="1913"/>
    <w:bookmarkStart w:name="z2556" w:id="1914"/>
    <w:p>
      <w:pPr>
        <w:spacing w:after="0"/>
        <w:ind w:left="0"/>
        <w:jc w:val="both"/>
      </w:pPr>
      <w:r>
        <w:rPr>
          <w:rFonts w:ascii="Times New Roman"/>
          <w:b w:val="false"/>
          <w:i w:val="false"/>
          <w:color w:val="000000"/>
          <w:sz w:val="28"/>
        </w:rPr>
        <w:t>
      7) фармакологическая группа ЛС и АТХ код;</w:t>
      </w:r>
    </w:p>
    <w:bookmarkEnd w:id="1914"/>
    <w:bookmarkStart w:name="z2557" w:id="1915"/>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1915"/>
    <w:bookmarkStart w:name="z2558" w:id="1916"/>
    <w:p>
      <w:pPr>
        <w:spacing w:after="0"/>
        <w:ind w:left="0"/>
        <w:jc w:val="both"/>
      </w:pPr>
      <w:r>
        <w:rPr>
          <w:rFonts w:ascii="Times New Roman"/>
          <w:b w:val="false"/>
          <w:i w:val="false"/>
          <w:color w:val="000000"/>
          <w:sz w:val="28"/>
        </w:rPr>
        <w:t>
      9) способ применения.</w:t>
      </w:r>
    </w:p>
    <w:bookmarkEnd w:id="1916"/>
    <w:bookmarkStart w:name="z2559" w:id="1917"/>
    <w:p>
      <w:pPr>
        <w:spacing w:after="0"/>
        <w:ind w:left="0"/>
        <w:jc w:val="both"/>
      </w:pPr>
      <w:r>
        <w:rPr>
          <w:rFonts w:ascii="Times New Roman"/>
          <w:b w:val="false"/>
          <w:i w:val="false"/>
          <w:color w:val="000000"/>
          <w:sz w:val="28"/>
        </w:rPr>
        <w:t>
      Если досье содержит конфиденциальную информацию, указать, какая информация является конфиденциальной и предоставить обоснование конфиденциального характера этой информации.</w:t>
      </w:r>
    </w:p>
    <w:bookmarkEnd w:id="1917"/>
    <w:bookmarkStart w:name="z2560" w:id="1918"/>
    <w:p>
      <w:pPr>
        <w:spacing w:after="0"/>
        <w:ind w:left="0"/>
        <w:jc w:val="both"/>
      </w:pPr>
      <w:r>
        <w:rPr>
          <w:rFonts w:ascii="Times New Roman"/>
          <w:b w:val="false"/>
          <w:i w:val="false"/>
          <w:color w:val="000000"/>
          <w:sz w:val="28"/>
        </w:rPr>
        <w:t>
      Должность ответственного лица заявителя _______________ Подпись</w:t>
      </w:r>
    </w:p>
    <w:bookmarkEnd w:id="1918"/>
    <w:bookmarkStart w:name="z2561" w:id="1919"/>
    <w:p>
      <w:pPr>
        <w:spacing w:after="0"/>
        <w:ind w:left="0"/>
        <w:jc w:val="both"/>
      </w:pPr>
      <w:r>
        <w:rPr>
          <w:rFonts w:ascii="Times New Roman"/>
          <w:b w:val="false"/>
          <w:i w:val="false"/>
          <w:color w:val="000000"/>
          <w:sz w:val="28"/>
        </w:rPr>
        <w:t>
      Ф.И.О. (при наличии) _________________________________________</w:t>
      </w:r>
    </w:p>
    <w:bookmarkEnd w:id="1919"/>
    <w:bookmarkStart w:name="z2562" w:id="1920"/>
    <w:p>
      <w:pPr>
        <w:spacing w:after="0"/>
        <w:ind w:left="0"/>
        <w:jc w:val="both"/>
      </w:pPr>
      <w:r>
        <w:rPr>
          <w:rFonts w:ascii="Times New Roman"/>
          <w:b w:val="false"/>
          <w:i w:val="false"/>
          <w:color w:val="000000"/>
          <w:sz w:val="28"/>
        </w:rPr>
        <w:t>
      Дата ____________</w:t>
      </w:r>
    </w:p>
    <w:bookmarkEnd w:id="1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564" w:id="1921"/>
    <w:p>
      <w:pPr>
        <w:spacing w:after="0"/>
        <w:ind w:left="0"/>
        <w:jc w:val="both"/>
      </w:pPr>
      <w:r>
        <w:rPr>
          <w:rFonts w:ascii="Times New Roman"/>
          <w:b w:val="false"/>
          <w:i w:val="false"/>
          <w:color w:val="000000"/>
          <w:sz w:val="28"/>
        </w:rPr>
        <w:t>
      Форма</w:t>
      </w:r>
    </w:p>
    <w:bookmarkEnd w:id="1921"/>
    <w:bookmarkStart w:name="z2565" w:id="1922"/>
    <w:p>
      <w:pPr>
        <w:spacing w:after="0"/>
        <w:ind w:left="0"/>
        <w:jc w:val="left"/>
      </w:pPr>
      <w:r>
        <w:rPr>
          <w:rFonts w:ascii="Times New Roman"/>
          <w:b/>
          <w:i w:val="false"/>
          <w:color w:val="000000"/>
        </w:rPr>
        <w:t xml:space="preserve"> Досье лекарственного средства для включения в Казахстанский национальный лекарственный формуляр</w:t>
      </w:r>
    </w:p>
    <w:bookmarkEnd w:id="1922"/>
    <w:bookmarkStart w:name="z2566" w:id="1923"/>
    <w:p>
      <w:pPr>
        <w:spacing w:after="0"/>
        <w:ind w:left="0"/>
        <w:jc w:val="both"/>
      </w:pPr>
      <w:r>
        <w:rPr>
          <w:rFonts w:ascii="Times New Roman"/>
          <w:b w:val="false"/>
          <w:i w:val="false"/>
          <w:color w:val="000000"/>
          <w:sz w:val="28"/>
        </w:rPr>
        <w:t>
      1. Информация по лекарственному средству (ЛС):</w:t>
      </w:r>
    </w:p>
    <w:bookmarkEnd w:id="1923"/>
    <w:bookmarkStart w:name="z2567" w:id="1924"/>
    <w:p>
      <w:pPr>
        <w:spacing w:after="0"/>
        <w:ind w:left="0"/>
        <w:jc w:val="both"/>
      </w:pPr>
      <w:r>
        <w:rPr>
          <w:rFonts w:ascii="Times New Roman"/>
          <w:b w:val="false"/>
          <w:i w:val="false"/>
          <w:color w:val="000000"/>
          <w:sz w:val="28"/>
        </w:rPr>
        <w:t>
      1) торговое наименование ЛС;</w:t>
      </w:r>
    </w:p>
    <w:bookmarkEnd w:id="1924"/>
    <w:bookmarkStart w:name="z2568" w:id="1925"/>
    <w:p>
      <w:pPr>
        <w:spacing w:after="0"/>
        <w:ind w:left="0"/>
        <w:jc w:val="both"/>
      </w:pPr>
      <w:r>
        <w:rPr>
          <w:rFonts w:ascii="Times New Roman"/>
          <w:b w:val="false"/>
          <w:i w:val="false"/>
          <w:color w:val="000000"/>
          <w:sz w:val="28"/>
        </w:rPr>
        <w:t>
      2) международное непатентованное наименование;</w:t>
      </w:r>
    </w:p>
    <w:bookmarkEnd w:id="1925"/>
    <w:bookmarkStart w:name="z2569" w:id="1926"/>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1926"/>
    <w:bookmarkStart w:name="z2570" w:id="1927"/>
    <w:p>
      <w:pPr>
        <w:spacing w:after="0"/>
        <w:ind w:left="0"/>
        <w:jc w:val="both"/>
      </w:pPr>
      <w:r>
        <w:rPr>
          <w:rFonts w:ascii="Times New Roman"/>
          <w:b w:val="false"/>
          <w:i w:val="false"/>
          <w:color w:val="000000"/>
          <w:sz w:val="28"/>
        </w:rPr>
        <w:t>
      4) лекарственная форма и дозировка, концентрация;</w:t>
      </w:r>
    </w:p>
    <w:bookmarkEnd w:id="1927"/>
    <w:bookmarkStart w:name="z2571" w:id="1928"/>
    <w:p>
      <w:pPr>
        <w:spacing w:after="0"/>
        <w:ind w:left="0"/>
        <w:jc w:val="both"/>
      </w:pPr>
      <w:r>
        <w:rPr>
          <w:rFonts w:ascii="Times New Roman"/>
          <w:b w:val="false"/>
          <w:i w:val="false"/>
          <w:color w:val="000000"/>
          <w:sz w:val="28"/>
        </w:rPr>
        <w:t>
      5) сведения о регистрации заявленного ЛС в Республики Казахстан;</w:t>
      </w:r>
    </w:p>
    <w:bookmarkEnd w:id="1928"/>
    <w:bookmarkStart w:name="z2572" w:id="1929"/>
    <w:p>
      <w:pPr>
        <w:spacing w:after="0"/>
        <w:ind w:left="0"/>
        <w:jc w:val="both"/>
      </w:pPr>
      <w:r>
        <w:rPr>
          <w:rFonts w:ascii="Times New Roman"/>
          <w:b w:val="false"/>
          <w:i w:val="false"/>
          <w:color w:val="000000"/>
          <w:sz w:val="28"/>
        </w:rPr>
        <w:t>
      6) фармакологическое действие ЛС;</w:t>
      </w:r>
    </w:p>
    <w:bookmarkEnd w:id="1929"/>
    <w:bookmarkStart w:name="z2573" w:id="1930"/>
    <w:p>
      <w:pPr>
        <w:spacing w:after="0"/>
        <w:ind w:left="0"/>
        <w:jc w:val="both"/>
      </w:pPr>
      <w:r>
        <w:rPr>
          <w:rFonts w:ascii="Times New Roman"/>
          <w:b w:val="false"/>
          <w:i w:val="false"/>
          <w:color w:val="000000"/>
          <w:sz w:val="28"/>
        </w:rPr>
        <w:t>
      7) фармакологическая группа ЛС и АТХ код;</w:t>
      </w:r>
    </w:p>
    <w:bookmarkEnd w:id="1930"/>
    <w:bookmarkStart w:name="z2574" w:id="1931"/>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1931"/>
    <w:bookmarkStart w:name="z2575" w:id="1932"/>
    <w:p>
      <w:pPr>
        <w:spacing w:after="0"/>
        <w:ind w:left="0"/>
        <w:jc w:val="both"/>
      </w:pPr>
      <w:r>
        <w:rPr>
          <w:rFonts w:ascii="Times New Roman"/>
          <w:b w:val="false"/>
          <w:i w:val="false"/>
          <w:color w:val="000000"/>
          <w:sz w:val="28"/>
        </w:rPr>
        <w:t>
      9) способ применения.</w:t>
      </w:r>
    </w:p>
    <w:bookmarkEnd w:id="1932"/>
    <w:bookmarkStart w:name="z2576" w:id="1933"/>
    <w:p>
      <w:pPr>
        <w:spacing w:after="0"/>
        <w:ind w:left="0"/>
        <w:jc w:val="both"/>
      </w:pPr>
      <w:r>
        <w:rPr>
          <w:rFonts w:ascii="Times New Roman"/>
          <w:b w:val="false"/>
          <w:i w:val="false"/>
          <w:color w:val="000000"/>
          <w:sz w:val="28"/>
        </w:rPr>
        <w:t>
      2. Сведения:</w:t>
      </w:r>
    </w:p>
    <w:bookmarkEnd w:id="1933"/>
    <w:bookmarkStart w:name="z2577" w:id="1934"/>
    <w:p>
      <w:pPr>
        <w:spacing w:after="0"/>
        <w:ind w:left="0"/>
        <w:jc w:val="both"/>
      </w:pPr>
      <w:r>
        <w:rPr>
          <w:rFonts w:ascii="Times New Roman"/>
          <w:b w:val="false"/>
          <w:i w:val="false"/>
          <w:color w:val="000000"/>
          <w:sz w:val="28"/>
        </w:rPr>
        <w:t>
      о регистрационном статусе заявленного ЛС по показаниям, указанным в заявлении и досье в странах ICH и ОЭСР (зарегистрирован по национальной процедуре компетентным органом США, Швейцарии, Японии, Австралии, Канады и др. стран ОЭСР или зарегистрирован по централизованной процедуре компетентным органом Европейского Союза);</w:t>
      </w:r>
    </w:p>
    <w:bookmarkEnd w:id="1934"/>
    <w:bookmarkStart w:name="z2578" w:id="1935"/>
    <w:p>
      <w:pPr>
        <w:spacing w:after="0"/>
        <w:ind w:left="0"/>
        <w:jc w:val="both"/>
      </w:pPr>
      <w:r>
        <w:rPr>
          <w:rFonts w:ascii="Times New Roman"/>
          <w:b w:val="false"/>
          <w:i w:val="false"/>
          <w:color w:val="000000"/>
          <w:sz w:val="28"/>
        </w:rPr>
        <w:t>
      о прохождения заявленным ЛС процедуры переквалификации ВОЗ и его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1935"/>
    <w:bookmarkStart w:name="z2579" w:id="1936"/>
    <w:p>
      <w:pPr>
        <w:spacing w:after="0"/>
        <w:ind w:left="0"/>
        <w:jc w:val="both"/>
      </w:pPr>
      <w:r>
        <w:rPr>
          <w:rFonts w:ascii="Times New Roman"/>
          <w:b w:val="false"/>
          <w:i w:val="false"/>
          <w:color w:val="000000"/>
          <w:sz w:val="28"/>
        </w:rPr>
        <w:t>
      3. Сведения о клинических исследованиях высокого методологического качества в казахстанских и международных признанных источниках:</w:t>
      </w:r>
    </w:p>
    <w:bookmarkEnd w:id="1936"/>
    <w:bookmarkStart w:name="z2580" w:id="1937"/>
    <w:p>
      <w:pPr>
        <w:spacing w:after="0"/>
        <w:ind w:left="0"/>
        <w:jc w:val="both"/>
      </w:pPr>
      <w:r>
        <w:rPr>
          <w:rFonts w:ascii="Times New Roman"/>
          <w:b w:val="false"/>
          <w:i w:val="false"/>
          <w:color w:val="000000"/>
          <w:sz w:val="28"/>
        </w:rPr>
        <w:t>
      1) по клинической эффективности по зарегистрированным показаниям к применению:</w:t>
      </w:r>
    </w:p>
    <w:bookmarkEnd w:id="1937"/>
    <w:bookmarkStart w:name="z2581" w:id="1938"/>
    <w:p>
      <w:pPr>
        <w:spacing w:after="0"/>
        <w:ind w:left="0"/>
        <w:jc w:val="both"/>
      </w:pPr>
      <w:r>
        <w:rPr>
          <w:rFonts w:ascii="Times New Roman"/>
          <w:b w:val="false"/>
          <w:i w:val="false"/>
          <w:color w:val="000000"/>
          <w:sz w:val="28"/>
        </w:rPr>
        <w:t>
      описание отбора публикаций, содержащих данные по эффективности ЛС;</w:t>
      </w:r>
    </w:p>
    <w:bookmarkEnd w:id="1938"/>
    <w:bookmarkStart w:name="z2582" w:id="1939"/>
    <w:p>
      <w:pPr>
        <w:spacing w:after="0"/>
        <w:ind w:left="0"/>
        <w:jc w:val="both"/>
      </w:pPr>
      <w:r>
        <w:rPr>
          <w:rFonts w:ascii="Times New Roman"/>
          <w:b w:val="false"/>
          <w:i w:val="false"/>
          <w:color w:val="000000"/>
          <w:sz w:val="28"/>
        </w:rPr>
        <w:t>
      описание и обобщение результатов из отобранных релевантных публикаций, содержащих данные по эффективности ЛС;</w:t>
      </w:r>
    </w:p>
    <w:bookmarkEnd w:id="1939"/>
    <w:bookmarkStart w:name="z2583" w:id="1940"/>
    <w:p>
      <w:pPr>
        <w:spacing w:after="0"/>
        <w:ind w:left="0"/>
        <w:jc w:val="both"/>
      </w:pPr>
      <w:r>
        <w:rPr>
          <w:rFonts w:ascii="Times New Roman"/>
          <w:b w:val="false"/>
          <w:i w:val="false"/>
          <w:color w:val="000000"/>
          <w:sz w:val="28"/>
        </w:rPr>
        <w:t>
      список и ссылки на релевантные публикации, содержащих данные по эффективности ЛС;</w:t>
      </w:r>
    </w:p>
    <w:bookmarkEnd w:id="1940"/>
    <w:bookmarkStart w:name="z2584" w:id="1941"/>
    <w:p>
      <w:pPr>
        <w:spacing w:after="0"/>
        <w:ind w:left="0"/>
        <w:jc w:val="both"/>
      </w:pPr>
      <w:r>
        <w:rPr>
          <w:rFonts w:ascii="Times New Roman"/>
          <w:b w:val="false"/>
          <w:i w:val="false"/>
          <w:color w:val="000000"/>
          <w:sz w:val="28"/>
        </w:rPr>
        <w:t>
      материалы (статьи, резюме, из научных и медицинских публикаций), подтверждающие эффективность ЛС на языке оригинала в виде полных текстов, с приложением перевода на казахском или русском языке;</w:t>
      </w:r>
    </w:p>
    <w:bookmarkEnd w:id="1941"/>
    <w:bookmarkStart w:name="z2585" w:id="1942"/>
    <w:p>
      <w:pPr>
        <w:spacing w:after="0"/>
        <w:ind w:left="0"/>
        <w:jc w:val="both"/>
      </w:pPr>
      <w:r>
        <w:rPr>
          <w:rFonts w:ascii="Times New Roman"/>
          <w:b w:val="false"/>
          <w:i w:val="false"/>
          <w:color w:val="000000"/>
          <w:sz w:val="28"/>
        </w:rPr>
        <w:t>
      2) по безопасности по зарегистрированным показаниям к применению:</w:t>
      </w:r>
    </w:p>
    <w:bookmarkEnd w:id="1942"/>
    <w:bookmarkStart w:name="z2586" w:id="1943"/>
    <w:p>
      <w:pPr>
        <w:spacing w:after="0"/>
        <w:ind w:left="0"/>
        <w:jc w:val="both"/>
      </w:pPr>
      <w:r>
        <w:rPr>
          <w:rFonts w:ascii="Times New Roman"/>
          <w:b w:val="false"/>
          <w:i w:val="false"/>
          <w:color w:val="000000"/>
          <w:sz w:val="28"/>
        </w:rPr>
        <w:t>
      описание отбора публикаций, содержащих данные по безопасности ЛС;</w:t>
      </w:r>
    </w:p>
    <w:bookmarkEnd w:id="1943"/>
    <w:bookmarkStart w:name="z2587" w:id="1944"/>
    <w:p>
      <w:pPr>
        <w:spacing w:after="0"/>
        <w:ind w:left="0"/>
        <w:jc w:val="both"/>
      </w:pPr>
      <w:r>
        <w:rPr>
          <w:rFonts w:ascii="Times New Roman"/>
          <w:b w:val="false"/>
          <w:i w:val="false"/>
          <w:color w:val="000000"/>
          <w:sz w:val="28"/>
        </w:rPr>
        <w:t>
      описание и обобщение результатов из отобранных релевантных публикаций, содержащих данные по безопасности ЛС;</w:t>
      </w:r>
    </w:p>
    <w:bookmarkEnd w:id="1944"/>
    <w:bookmarkStart w:name="z2588" w:id="1945"/>
    <w:p>
      <w:pPr>
        <w:spacing w:after="0"/>
        <w:ind w:left="0"/>
        <w:jc w:val="both"/>
      </w:pPr>
      <w:r>
        <w:rPr>
          <w:rFonts w:ascii="Times New Roman"/>
          <w:b w:val="false"/>
          <w:i w:val="false"/>
          <w:color w:val="000000"/>
          <w:sz w:val="28"/>
        </w:rPr>
        <w:t>
      список и ссылки на релевантные публикации, содержащих данные по безопасности ЛС;</w:t>
      </w:r>
    </w:p>
    <w:bookmarkEnd w:id="1945"/>
    <w:bookmarkStart w:name="z2589" w:id="1946"/>
    <w:p>
      <w:pPr>
        <w:spacing w:after="0"/>
        <w:ind w:left="0"/>
        <w:jc w:val="both"/>
      </w:pPr>
      <w:r>
        <w:rPr>
          <w:rFonts w:ascii="Times New Roman"/>
          <w:b w:val="false"/>
          <w:i w:val="false"/>
          <w:color w:val="000000"/>
          <w:sz w:val="28"/>
        </w:rPr>
        <w:t>
      материалы (статьи, резюме, из научных и медицинских публикаций), подтверждающие безопасность ЛС на языке оригинала в виде полных текстов, с приложением перевода на казахском или русском языке.</w:t>
      </w:r>
    </w:p>
    <w:bookmarkEnd w:id="1946"/>
    <w:bookmarkStart w:name="z2590" w:id="1947"/>
    <w:p>
      <w:pPr>
        <w:spacing w:after="0"/>
        <w:ind w:left="0"/>
        <w:jc w:val="both"/>
      </w:pPr>
      <w:r>
        <w:rPr>
          <w:rFonts w:ascii="Times New Roman"/>
          <w:b w:val="false"/>
          <w:i w:val="false"/>
          <w:color w:val="000000"/>
          <w:sz w:val="28"/>
        </w:rPr>
        <w:t>
      4. Сведения о наличии заявленного ЛС по зарегистрированным показаниям, в списках и формулярах:</w:t>
      </w:r>
    </w:p>
    <w:bookmarkEnd w:id="1947"/>
    <w:bookmarkStart w:name="z2591" w:id="1948"/>
    <w:p>
      <w:pPr>
        <w:spacing w:after="0"/>
        <w:ind w:left="0"/>
        <w:jc w:val="both"/>
      </w:pPr>
      <w:r>
        <w:rPr>
          <w:rFonts w:ascii="Times New Roman"/>
          <w:b w:val="false"/>
          <w:i w:val="false"/>
          <w:color w:val="000000"/>
          <w:sz w:val="28"/>
        </w:rPr>
        <w:t>
      в списке основных лекарственных средств Всемирной организации здравоохранения (в том числе для детей);</w:t>
      </w:r>
    </w:p>
    <w:bookmarkEnd w:id="1948"/>
    <w:bookmarkStart w:name="z2592" w:id="1949"/>
    <w:p>
      <w:pPr>
        <w:spacing w:after="0"/>
        <w:ind w:left="0"/>
        <w:jc w:val="both"/>
      </w:pPr>
      <w:r>
        <w:rPr>
          <w:rFonts w:ascii="Times New Roman"/>
          <w:b w:val="false"/>
          <w:i w:val="false"/>
          <w:color w:val="000000"/>
          <w:sz w:val="28"/>
        </w:rPr>
        <w:t>
      в Британском национальном лекарственном формуляре (в том числе для детей);</w:t>
      </w:r>
    </w:p>
    <w:bookmarkEnd w:id="1949"/>
    <w:bookmarkStart w:name="z2593" w:id="1950"/>
    <w:p>
      <w:pPr>
        <w:spacing w:after="0"/>
        <w:ind w:left="0"/>
        <w:jc w:val="both"/>
      </w:pPr>
      <w:r>
        <w:rPr>
          <w:rFonts w:ascii="Times New Roman"/>
          <w:b w:val="false"/>
          <w:i w:val="false"/>
          <w:color w:val="000000"/>
          <w:sz w:val="28"/>
        </w:rPr>
        <w:t>
      в возмещаемых списках и формулярах стран ОЭСР.</w:t>
      </w:r>
    </w:p>
    <w:bookmarkEnd w:id="1950"/>
    <w:bookmarkStart w:name="z2594" w:id="1951"/>
    <w:p>
      <w:pPr>
        <w:spacing w:after="0"/>
        <w:ind w:left="0"/>
        <w:jc w:val="both"/>
      </w:pPr>
      <w:r>
        <w:rPr>
          <w:rFonts w:ascii="Times New Roman"/>
          <w:b w:val="false"/>
          <w:i w:val="false"/>
          <w:color w:val="000000"/>
          <w:sz w:val="28"/>
        </w:rPr>
        <w:t>
      5. Сведения о наличии заявленного ЛС по зарегистрированным показаниям, в клинических протоколах и руководствах:</w:t>
      </w:r>
    </w:p>
    <w:bookmarkEnd w:id="1951"/>
    <w:bookmarkStart w:name="z2595" w:id="1952"/>
    <w:p>
      <w:pPr>
        <w:spacing w:after="0"/>
        <w:ind w:left="0"/>
        <w:jc w:val="both"/>
      </w:pPr>
      <w:r>
        <w:rPr>
          <w:rFonts w:ascii="Times New Roman"/>
          <w:b w:val="false"/>
          <w:i w:val="false"/>
          <w:color w:val="000000"/>
          <w:sz w:val="28"/>
        </w:rPr>
        <w:t>
      наличие в клинических протоколах Республики Казахстан;</w:t>
      </w:r>
    </w:p>
    <w:bookmarkEnd w:id="1952"/>
    <w:bookmarkStart w:name="z2596" w:id="1953"/>
    <w:p>
      <w:pPr>
        <w:spacing w:after="0"/>
        <w:ind w:left="0"/>
        <w:jc w:val="both"/>
      </w:pPr>
      <w:r>
        <w:rPr>
          <w:rFonts w:ascii="Times New Roman"/>
          <w:b w:val="false"/>
          <w:i w:val="false"/>
          <w:color w:val="000000"/>
          <w:sz w:val="28"/>
        </w:rPr>
        <w:t>
      наличие в клинических руководствах, протоколах и консенсусах стран ОЭСР;</w:t>
      </w:r>
    </w:p>
    <w:bookmarkEnd w:id="1953"/>
    <w:bookmarkStart w:name="z2597" w:id="1954"/>
    <w:p>
      <w:pPr>
        <w:spacing w:after="0"/>
        <w:ind w:left="0"/>
        <w:jc w:val="both"/>
      </w:pPr>
      <w:r>
        <w:rPr>
          <w:rFonts w:ascii="Times New Roman"/>
          <w:b w:val="false"/>
          <w:i w:val="false"/>
          <w:color w:val="000000"/>
          <w:sz w:val="28"/>
        </w:rPr>
        <w:t>
      наличие в международных (европейских) клинических рекомендациях.</w:t>
      </w:r>
    </w:p>
    <w:bookmarkEnd w:id="1954"/>
    <w:bookmarkStart w:name="z2598" w:id="1955"/>
    <w:p>
      <w:pPr>
        <w:spacing w:after="0"/>
        <w:ind w:left="0"/>
        <w:jc w:val="both"/>
      </w:pPr>
      <w:r>
        <w:rPr>
          <w:rFonts w:ascii="Times New Roman"/>
          <w:b w:val="false"/>
          <w:i w:val="false"/>
          <w:color w:val="000000"/>
          <w:sz w:val="28"/>
        </w:rPr>
        <w:t>
      6. Сведения о необходимости ЛС для системы здравоохранения в соответствии с показателями распространенности болезни и заболеваемости населения по данным официальных электронных информационных ресурсов и информационных систем созданным согласно подпункту 30 статьи 7 Кодекса, а также опубликованных статистических сборников уполномоченного органа или эпидемиологических исследований.</w:t>
      </w:r>
    </w:p>
    <w:bookmarkEnd w:id="1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 к Правилам</w:t>
            </w:r>
            <w:r>
              <w:br/>
            </w:r>
            <w:r>
              <w:rPr>
                <w:rFonts w:ascii="Times New Roman"/>
                <w:b w:val="false"/>
                <w:i w:val="false"/>
                <w:color w:val="000000"/>
                <w:sz w:val="20"/>
              </w:rPr>
              <w:t>по 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600" w:id="1956"/>
    <w:p>
      <w:pPr>
        <w:spacing w:after="0"/>
        <w:ind w:left="0"/>
        <w:jc w:val="both"/>
      </w:pPr>
      <w:r>
        <w:rPr>
          <w:rFonts w:ascii="Times New Roman"/>
          <w:b w:val="false"/>
          <w:i w:val="false"/>
          <w:color w:val="000000"/>
          <w:sz w:val="28"/>
        </w:rPr>
        <w:t>
      Форма</w:t>
      </w:r>
    </w:p>
    <w:bookmarkEnd w:id="1956"/>
    <w:bookmarkStart w:name="z2601" w:id="1957"/>
    <w:p>
      <w:pPr>
        <w:spacing w:after="0"/>
        <w:ind w:left="0"/>
        <w:jc w:val="left"/>
      </w:pPr>
      <w:r>
        <w:rPr>
          <w:rFonts w:ascii="Times New Roman"/>
          <w:b/>
          <w:i w:val="false"/>
          <w:color w:val="000000"/>
        </w:rPr>
        <w:t xml:space="preserve"> Заключение проверки оформления заявления и досье для включения лекарственного средства в Казахстанский национальный лекарственный формуляр</w:t>
      </w:r>
    </w:p>
    <w:bookmarkEnd w:id="1957"/>
    <w:bookmarkStart w:name="z2602" w:id="1958"/>
    <w:p>
      <w:pPr>
        <w:spacing w:after="0"/>
        <w:ind w:left="0"/>
        <w:jc w:val="both"/>
      </w:pPr>
      <w:r>
        <w:rPr>
          <w:rFonts w:ascii="Times New Roman"/>
          <w:b w:val="false"/>
          <w:i w:val="false"/>
          <w:color w:val="000000"/>
          <w:sz w:val="28"/>
        </w:rPr>
        <w:t>
      1. Информация о заявителе:</w:t>
      </w:r>
    </w:p>
    <w:bookmarkEnd w:id="1958"/>
    <w:bookmarkStart w:name="z2603" w:id="1959"/>
    <w:p>
      <w:pPr>
        <w:spacing w:after="0"/>
        <w:ind w:left="0"/>
        <w:jc w:val="both"/>
      </w:pPr>
      <w:r>
        <w:rPr>
          <w:rFonts w:ascii="Times New Roman"/>
          <w:b w:val="false"/>
          <w:i w:val="false"/>
          <w:color w:val="000000"/>
          <w:sz w:val="28"/>
        </w:rPr>
        <w:t>
      1) наименование организации;</w:t>
      </w:r>
    </w:p>
    <w:bookmarkEnd w:id="1959"/>
    <w:bookmarkStart w:name="z2604" w:id="1960"/>
    <w:p>
      <w:pPr>
        <w:spacing w:after="0"/>
        <w:ind w:left="0"/>
        <w:jc w:val="both"/>
      </w:pPr>
      <w:r>
        <w:rPr>
          <w:rFonts w:ascii="Times New Roman"/>
          <w:b w:val="false"/>
          <w:i w:val="false"/>
          <w:color w:val="000000"/>
          <w:sz w:val="28"/>
        </w:rPr>
        <w:t>
      2) Ф.И.О. (при наличии) ответственного лица, должность;</w:t>
      </w:r>
    </w:p>
    <w:bookmarkEnd w:id="1960"/>
    <w:bookmarkStart w:name="z2605" w:id="1961"/>
    <w:p>
      <w:pPr>
        <w:spacing w:after="0"/>
        <w:ind w:left="0"/>
        <w:jc w:val="both"/>
      </w:pPr>
      <w:r>
        <w:rPr>
          <w:rFonts w:ascii="Times New Roman"/>
          <w:b w:val="false"/>
          <w:i w:val="false"/>
          <w:color w:val="000000"/>
          <w:sz w:val="28"/>
        </w:rPr>
        <w:t>
      место нахождения организации-заявителя (юридический адрес, фактический адрес);</w:t>
      </w:r>
    </w:p>
    <w:bookmarkEnd w:id="1961"/>
    <w:bookmarkStart w:name="z2606" w:id="1962"/>
    <w:p>
      <w:pPr>
        <w:spacing w:after="0"/>
        <w:ind w:left="0"/>
        <w:jc w:val="both"/>
      </w:pPr>
      <w:r>
        <w:rPr>
          <w:rFonts w:ascii="Times New Roman"/>
          <w:b w:val="false"/>
          <w:i w:val="false"/>
          <w:color w:val="000000"/>
          <w:sz w:val="28"/>
        </w:rPr>
        <w:t>
      3) БИН, банковские реквизиты;</w:t>
      </w:r>
    </w:p>
    <w:bookmarkEnd w:id="1962"/>
    <w:bookmarkStart w:name="z2607" w:id="1963"/>
    <w:p>
      <w:pPr>
        <w:spacing w:after="0"/>
        <w:ind w:left="0"/>
        <w:jc w:val="both"/>
      </w:pPr>
      <w:r>
        <w:rPr>
          <w:rFonts w:ascii="Times New Roman"/>
          <w:b w:val="false"/>
          <w:i w:val="false"/>
          <w:color w:val="000000"/>
          <w:sz w:val="28"/>
        </w:rPr>
        <w:t>
      4) номер телефона и (или) факса;</w:t>
      </w:r>
    </w:p>
    <w:bookmarkEnd w:id="1963"/>
    <w:bookmarkStart w:name="z2608" w:id="1964"/>
    <w:p>
      <w:pPr>
        <w:spacing w:after="0"/>
        <w:ind w:left="0"/>
        <w:jc w:val="both"/>
      </w:pPr>
      <w:r>
        <w:rPr>
          <w:rFonts w:ascii="Times New Roman"/>
          <w:b w:val="false"/>
          <w:i w:val="false"/>
          <w:color w:val="000000"/>
          <w:sz w:val="28"/>
        </w:rPr>
        <w:t>
      5) е-mail.</w:t>
      </w:r>
    </w:p>
    <w:bookmarkEnd w:id="1964"/>
    <w:bookmarkStart w:name="z2609" w:id="1965"/>
    <w:p>
      <w:pPr>
        <w:spacing w:after="0"/>
        <w:ind w:left="0"/>
        <w:jc w:val="both"/>
      </w:pPr>
      <w:r>
        <w:rPr>
          <w:rFonts w:ascii="Times New Roman"/>
          <w:b w:val="false"/>
          <w:i w:val="false"/>
          <w:color w:val="000000"/>
          <w:sz w:val="28"/>
        </w:rPr>
        <w:t>
      2. Данные по заявленному лекарственному средству (ЛС):</w:t>
      </w:r>
    </w:p>
    <w:bookmarkEnd w:id="1965"/>
    <w:bookmarkStart w:name="z2610" w:id="1966"/>
    <w:p>
      <w:pPr>
        <w:spacing w:after="0"/>
        <w:ind w:left="0"/>
        <w:jc w:val="both"/>
      </w:pPr>
      <w:r>
        <w:rPr>
          <w:rFonts w:ascii="Times New Roman"/>
          <w:b w:val="false"/>
          <w:i w:val="false"/>
          <w:color w:val="000000"/>
          <w:sz w:val="28"/>
        </w:rPr>
        <w:t>
      1) торговое наименование ЛС;</w:t>
      </w:r>
    </w:p>
    <w:bookmarkEnd w:id="1966"/>
    <w:bookmarkStart w:name="z2611" w:id="1967"/>
    <w:p>
      <w:pPr>
        <w:spacing w:after="0"/>
        <w:ind w:left="0"/>
        <w:jc w:val="both"/>
      </w:pPr>
      <w:r>
        <w:rPr>
          <w:rFonts w:ascii="Times New Roman"/>
          <w:b w:val="false"/>
          <w:i w:val="false"/>
          <w:color w:val="000000"/>
          <w:sz w:val="28"/>
        </w:rPr>
        <w:t>
      2) международное непатентованное наименование;</w:t>
      </w:r>
    </w:p>
    <w:bookmarkEnd w:id="1967"/>
    <w:bookmarkStart w:name="z2612" w:id="1968"/>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1968"/>
    <w:bookmarkStart w:name="z2613" w:id="1969"/>
    <w:p>
      <w:pPr>
        <w:spacing w:after="0"/>
        <w:ind w:left="0"/>
        <w:jc w:val="both"/>
      </w:pPr>
      <w:r>
        <w:rPr>
          <w:rFonts w:ascii="Times New Roman"/>
          <w:b w:val="false"/>
          <w:i w:val="false"/>
          <w:color w:val="000000"/>
          <w:sz w:val="28"/>
        </w:rPr>
        <w:t>
      4) лекарственная форма и дозировка, концентрация;</w:t>
      </w:r>
    </w:p>
    <w:bookmarkEnd w:id="1969"/>
    <w:bookmarkStart w:name="z2614" w:id="1970"/>
    <w:p>
      <w:pPr>
        <w:spacing w:after="0"/>
        <w:ind w:left="0"/>
        <w:jc w:val="both"/>
      </w:pPr>
      <w:r>
        <w:rPr>
          <w:rFonts w:ascii="Times New Roman"/>
          <w:b w:val="false"/>
          <w:i w:val="false"/>
          <w:color w:val="000000"/>
          <w:sz w:val="28"/>
        </w:rPr>
        <w:t>
      5) сведения о регистрации заявленного ЛС в Республике Казахстан;</w:t>
      </w:r>
    </w:p>
    <w:bookmarkEnd w:id="1970"/>
    <w:bookmarkStart w:name="z2615" w:id="1971"/>
    <w:p>
      <w:pPr>
        <w:spacing w:after="0"/>
        <w:ind w:left="0"/>
        <w:jc w:val="both"/>
      </w:pPr>
      <w:r>
        <w:rPr>
          <w:rFonts w:ascii="Times New Roman"/>
          <w:b w:val="false"/>
          <w:i w:val="false"/>
          <w:color w:val="000000"/>
          <w:sz w:val="28"/>
        </w:rPr>
        <w:t>
      6) фармакологическое действие ЛС;</w:t>
      </w:r>
    </w:p>
    <w:bookmarkEnd w:id="1971"/>
    <w:bookmarkStart w:name="z2616" w:id="1972"/>
    <w:p>
      <w:pPr>
        <w:spacing w:after="0"/>
        <w:ind w:left="0"/>
        <w:jc w:val="both"/>
      </w:pPr>
      <w:r>
        <w:rPr>
          <w:rFonts w:ascii="Times New Roman"/>
          <w:b w:val="false"/>
          <w:i w:val="false"/>
          <w:color w:val="000000"/>
          <w:sz w:val="28"/>
        </w:rPr>
        <w:t>
      7) фармакологическая группа ЛС и АТХ код;</w:t>
      </w:r>
    </w:p>
    <w:bookmarkEnd w:id="1972"/>
    <w:bookmarkStart w:name="z2617" w:id="1973"/>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1973"/>
    <w:bookmarkStart w:name="z2618" w:id="1974"/>
    <w:p>
      <w:pPr>
        <w:spacing w:after="0"/>
        <w:ind w:left="0"/>
        <w:jc w:val="both"/>
      </w:pPr>
      <w:r>
        <w:rPr>
          <w:rFonts w:ascii="Times New Roman"/>
          <w:b w:val="false"/>
          <w:i w:val="false"/>
          <w:color w:val="000000"/>
          <w:sz w:val="28"/>
        </w:rPr>
        <w:t>
      9) способ применения.</w:t>
      </w:r>
    </w:p>
    <w:bookmarkEnd w:id="1974"/>
    <w:bookmarkStart w:name="z2619" w:id="1975"/>
    <w:p>
      <w:pPr>
        <w:spacing w:after="0"/>
        <w:ind w:left="0"/>
        <w:jc w:val="both"/>
      </w:pPr>
      <w:r>
        <w:rPr>
          <w:rFonts w:ascii="Times New Roman"/>
          <w:b w:val="false"/>
          <w:i w:val="false"/>
          <w:color w:val="000000"/>
          <w:sz w:val="28"/>
        </w:rPr>
        <w:t>
      3. Заключение по результатам проверки на полноту и правильность оформления представленных документов:</w:t>
      </w:r>
    </w:p>
    <w:bookmarkEnd w:id="1975"/>
    <w:bookmarkStart w:name="z2620" w:id="1976"/>
    <w:p>
      <w:pPr>
        <w:spacing w:after="0"/>
        <w:ind w:left="0"/>
        <w:jc w:val="both"/>
      </w:pPr>
      <w:r>
        <w:rPr>
          <w:rFonts w:ascii="Times New Roman"/>
          <w:b w:val="false"/>
          <w:i w:val="false"/>
          <w:color w:val="000000"/>
          <w:sz w:val="28"/>
        </w:rPr>
        <w:t>
      1) оценка полноты представленных документов и материалов;</w:t>
      </w:r>
    </w:p>
    <w:bookmarkEnd w:id="1976"/>
    <w:bookmarkStart w:name="z2621" w:id="1977"/>
    <w:p>
      <w:pPr>
        <w:spacing w:after="0"/>
        <w:ind w:left="0"/>
        <w:jc w:val="both"/>
      </w:pPr>
      <w:r>
        <w:rPr>
          <w:rFonts w:ascii="Times New Roman"/>
          <w:b w:val="false"/>
          <w:i w:val="false"/>
          <w:color w:val="000000"/>
          <w:sz w:val="28"/>
        </w:rPr>
        <w:t>
      2) оценка оформления заявления и представленных материалов;</w:t>
      </w:r>
    </w:p>
    <w:bookmarkEnd w:id="1977"/>
    <w:bookmarkStart w:name="z2622" w:id="1978"/>
    <w:p>
      <w:pPr>
        <w:spacing w:after="0"/>
        <w:ind w:left="0"/>
        <w:jc w:val="both"/>
      </w:pPr>
      <w:r>
        <w:rPr>
          <w:rFonts w:ascii="Times New Roman"/>
          <w:b w:val="false"/>
          <w:i w:val="false"/>
          <w:color w:val="000000"/>
          <w:sz w:val="28"/>
        </w:rPr>
        <w:t>
      3) оценка представления сведений согласно пункту 4 настоящих Правил;</w:t>
      </w:r>
    </w:p>
    <w:bookmarkEnd w:id="1978"/>
    <w:bookmarkStart w:name="z2623" w:id="1979"/>
    <w:p>
      <w:pPr>
        <w:spacing w:after="0"/>
        <w:ind w:left="0"/>
        <w:jc w:val="both"/>
      </w:pPr>
      <w:r>
        <w:rPr>
          <w:rFonts w:ascii="Times New Roman"/>
          <w:b w:val="false"/>
          <w:i w:val="false"/>
          <w:color w:val="000000"/>
          <w:sz w:val="28"/>
        </w:rPr>
        <w:t>
      4) соответствие между заявлением и материалами.</w:t>
      </w:r>
    </w:p>
    <w:bookmarkEnd w:id="1979"/>
    <w:bookmarkStart w:name="z2624" w:id="1980"/>
    <w:p>
      <w:pPr>
        <w:spacing w:after="0"/>
        <w:ind w:left="0"/>
        <w:jc w:val="both"/>
      </w:pPr>
      <w:r>
        <w:rPr>
          <w:rFonts w:ascii="Times New Roman"/>
          <w:b w:val="false"/>
          <w:i w:val="false"/>
          <w:color w:val="000000"/>
          <w:sz w:val="28"/>
        </w:rPr>
        <w:t>
      4. Замечания</w:t>
      </w:r>
    </w:p>
    <w:bookmarkEnd w:id="19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626" w:id="1981"/>
    <w:p>
      <w:pPr>
        <w:spacing w:after="0"/>
        <w:ind w:left="0"/>
        <w:jc w:val="left"/>
      </w:pPr>
      <w:r>
        <w:rPr>
          <w:rFonts w:ascii="Times New Roman"/>
          <w:b/>
          <w:i w:val="false"/>
          <w:color w:val="000000"/>
        </w:rPr>
        <w:t xml:space="preserve"> Соотношение уровней доказательности и градаций рекомендаций, разработанные Оксфордским Центром доказательной медицины</w:t>
      </w:r>
    </w:p>
    <w:bookmarkEnd w:id="1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доказательности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Градации рекомендаций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обзор, клинические исследования, отдельное клиническое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обзор когортных исследований, или отдельное когортное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типа "случай-контроль" (отдельное, либо систематический обзор нескольких)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серии случаев, низкокачественные когортные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экспертов без точной критической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2627" w:id="1982"/>
    <w:p>
      <w:pPr>
        <w:spacing w:after="0"/>
        <w:ind w:left="0"/>
        <w:jc w:val="both"/>
      </w:pPr>
      <w:r>
        <w:rPr>
          <w:rFonts w:ascii="Times New Roman"/>
          <w:b w:val="false"/>
          <w:i w:val="false"/>
          <w:color w:val="000000"/>
          <w:sz w:val="28"/>
        </w:rPr>
        <w:t>
      Шотландская межвузовская сеть руководящих принципов. Руководство для разработчиков. Краткое справочное руководство. Ноябрь 2015.</w:t>
      </w:r>
    </w:p>
    <w:bookmarkEnd w:id="19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 изделий</w:t>
            </w:r>
            <w:r>
              <w:br/>
            </w:r>
            <w:r>
              <w:rPr>
                <w:rFonts w:ascii="Times New Roman"/>
                <w:b w:val="false"/>
                <w:i w:val="false"/>
                <w:color w:val="000000"/>
                <w:sz w:val="20"/>
              </w:rPr>
              <w:t>по принципу "единого окна"</w:t>
            </w:r>
          </w:p>
        </w:tc>
      </w:tr>
    </w:tbl>
    <w:bookmarkStart w:name="z2629" w:id="1983"/>
    <w:p>
      <w:pPr>
        <w:spacing w:after="0"/>
        <w:ind w:left="0"/>
        <w:jc w:val="both"/>
      </w:pPr>
      <w:r>
        <w:rPr>
          <w:rFonts w:ascii="Times New Roman"/>
          <w:b w:val="false"/>
          <w:i w:val="false"/>
          <w:color w:val="000000"/>
          <w:sz w:val="28"/>
        </w:rPr>
        <w:t>
      Форма</w:t>
      </w:r>
    </w:p>
    <w:bookmarkEnd w:id="1983"/>
    <w:bookmarkStart w:name="z2630" w:id="1984"/>
    <w:p>
      <w:pPr>
        <w:spacing w:after="0"/>
        <w:ind w:left="0"/>
        <w:jc w:val="left"/>
      </w:pPr>
      <w:r>
        <w:rPr>
          <w:rFonts w:ascii="Times New Roman"/>
          <w:b/>
          <w:i w:val="false"/>
          <w:color w:val="000000"/>
        </w:rPr>
        <w:t xml:space="preserve"> Заключение профессиональной экспертизы для включения лекарственного средства в Казахстанский национальный лекарственный формуляр</w:t>
      </w:r>
    </w:p>
    <w:bookmarkEnd w:id="1984"/>
    <w:bookmarkStart w:name="z2631" w:id="1985"/>
    <w:p>
      <w:pPr>
        <w:spacing w:after="0"/>
        <w:ind w:left="0"/>
        <w:jc w:val="both"/>
      </w:pPr>
      <w:r>
        <w:rPr>
          <w:rFonts w:ascii="Times New Roman"/>
          <w:b w:val="false"/>
          <w:i w:val="false"/>
          <w:color w:val="000000"/>
          <w:sz w:val="28"/>
        </w:rPr>
        <w:t>
      1. Информация о заявителе:</w:t>
      </w:r>
    </w:p>
    <w:bookmarkEnd w:id="1985"/>
    <w:bookmarkStart w:name="z2632" w:id="1986"/>
    <w:p>
      <w:pPr>
        <w:spacing w:after="0"/>
        <w:ind w:left="0"/>
        <w:jc w:val="both"/>
      </w:pPr>
      <w:r>
        <w:rPr>
          <w:rFonts w:ascii="Times New Roman"/>
          <w:b w:val="false"/>
          <w:i w:val="false"/>
          <w:color w:val="000000"/>
          <w:sz w:val="28"/>
        </w:rPr>
        <w:t>
      1) наименование организации;</w:t>
      </w:r>
    </w:p>
    <w:bookmarkEnd w:id="1986"/>
    <w:bookmarkStart w:name="z2633" w:id="1987"/>
    <w:p>
      <w:pPr>
        <w:spacing w:after="0"/>
        <w:ind w:left="0"/>
        <w:jc w:val="both"/>
      </w:pPr>
      <w:r>
        <w:rPr>
          <w:rFonts w:ascii="Times New Roman"/>
          <w:b w:val="false"/>
          <w:i w:val="false"/>
          <w:color w:val="000000"/>
          <w:sz w:val="28"/>
        </w:rPr>
        <w:t>
      2) Ф.И.О (при наличии). ответственного лица, должность;</w:t>
      </w:r>
    </w:p>
    <w:bookmarkEnd w:id="1987"/>
    <w:bookmarkStart w:name="z2634" w:id="1988"/>
    <w:p>
      <w:pPr>
        <w:spacing w:after="0"/>
        <w:ind w:left="0"/>
        <w:jc w:val="both"/>
      </w:pPr>
      <w:r>
        <w:rPr>
          <w:rFonts w:ascii="Times New Roman"/>
          <w:b w:val="false"/>
          <w:i w:val="false"/>
          <w:color w:val="000000"/>
          <w:sz w:val="28"/>
        </w:rPr>
        <w:t>
      3) место нахождения организации-заявителя (юридический адрес, фактический адрес);</w:t>
      </w:r>
    </w:p>
    <w:bookmarkEnd w:id="1988"/>
    <w:bookmarkStart w:name="z2635" w:id="1989"/>
    <w:p>
      <w:pPr>
        <w:spacing w:after="0"/>
        <w:ind w:left="0"/>
        <w:jc w:val="both"/>
      </w:pPr>
      <w:r>
        <w:rPr>
          <w:rFonts w:ascii="Times New Roman"/>
          <w:b w:val="false"/>
          <w:i w:val="false"/>
          <w:color w:val="000000"/>
          <w:sz w:val="28"/>
        </w:rPr>
        <w:t>
      4) БИН, банковские реквизиты;</w:t>
      </w:r>
    </w:p>
    <w:bookmarkEnd w:id="1989"/>
    <w:bookmarkStart w:name="z2636" w:id="1990"/>
    <w:p>
      <w:pPr>
        <w:spacing w:after="0"/>
        <w:ind w:left="0"/>
        <w:jc w:val="both"/>
      </w:pPr>
      <w:r>
        <w:rPr>
          <w:rFonts w:ascii="Times New Roman"/>
          <w:b w:val="false"/>
          <w:i w:val="false"/>
          <w:color w:val="000000"/>
          <w:sz w:val="28"/>
        </w:rPr>
        <w:t>
      5) номер телефона и (или) факса;</w:t>
      </w:r>
    </w:p>
    <w:bookmarkEnd w:id="1990"/>
    <w:bookmarkStart w:name="z2637" w:id="1991"/>
    <w:p>
      <w:pPr>
        <w:spacing w:after="0"/>
        <w:ind w:left="0"/>
        <w:jc w:val="both"/>
      </w:pPr>
      <w:r>
        <w:rPr>
          <w:rFonts w:ascii="Times New Roman"/>
          <w:b w:val="false"/>
          <w:i w:val="false"/>
          <w:color w:val="000000"/>
          <w:sz w:val="28"/>
        </w:rPr>
        <w:t>
      6) е-mail;</w:t>
      </w:r>
    </w:p>
    <w:bookmarkEnd w:id="1991"/>
    <w:bookmarkStart w:name="z2638" w:id="1992"/>
    <w:p>
      <w:pPr>
        <w:spacing w:after="0"/>
        <w:ind w:left="0"/>
        <w:jc w:val="both"/>
      </w:pPr>
      <w:r>
        <w:rPr>
          <w:rFonts w:ascii="Times New Roman"/>
          <w:b w:val="false"/>
          <w:i w:val="false"/>
          <w:color w:val="000000"/>
          <w:sz w:val="28"/>
        </w:rPr>
        <w:t>
      2. Данные по заявленному лекарственному средству (ЛС):</w:t>
      </w:r>
    </w:p>
    <w:bookmarkEnd w:id="1992"/>
    <w:bookmarkStart w:name="z2639" w:id="1993"/>
    <w:p>
      <w:pPr>
        <w:spacing w:after="0"/>
        <w:ind w:left="0"/>
        <w:jc w:val="both"/>
      </w:pPr>
      <w:r>
        <w:rPr>
          <w:rFonts w:ascii="Times New Roman"/>
          <w:b w:val="false"/>
          <w:i w:val="false"/>
          <w:color w:val="000000"/>
          <w:sz w:val="28"/>
        </w:rPr>
        <w:t>
      1) торговое наименование ЛС;</w:t>
      </w:r>
    </w:p>
    <w:bookmarkEnd w:id="1993"/>
    <w:bookmarkStart w:name="z2640" w:id="1994"/>
    <w:p>
      <w:pPr>
        <w:spacing w:after="0"/>
        <w:ind w:left="0"/>
        <w:jc w:val="both"/>
      </w:pPr>
      <w:r>
        <w:rPr>
          <w:rFonts w:ascii="Times New Roman"/>
          <w:b w:val="false"/>
          <w:i w:val="false"/>
          <w:color w:val="000000"/>
          <w:sz w:val="28"/>
        </w:rPr>
        <w:t>
      2) международное непатентованное наименование;</w:t>
      </w:r>
    </w:p>
    <w:bookmarkEnd w:id="1994"/>
    <w:bookmarkStart w:name="z2641" w:id="1995"/>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1995"/>
    <w:bookmarkStart w:name="z2642" w:id="1996"/>
    <w:p>
      <w:pPr>
        <w:spacing w:after="0"/>
        <w:ind w:left="0"/>
        <w:jc w:val="both"/>
      </w:pPr>
      <w:r>
        <w:rPr>
          <w:rFonts w:ascii="Times New Roman"/>
          <w:b w:val="false"/>
          <w:i w:val="false"/>
          <w:color w:val="000000"/>
          <w:sz w:val="28"/>
        </w:rPr>
        <w:t>
      4) лекарственная форма и дозировка, концентрация;</w:t>
      </w:r>
    </w:p>
    <w:bookmarkEnd w:id="1996"/>
    <w:bookmarkStart w:name="z2643" w:id="1997"/>
    <w:p>
      <w:pPr>
        <w:spacing w:after="0"/>
        <w:ind w:left="0"/>
        <w:jc w:val="both"/>
      </w:pPr>
      <w:r>
        <w:rPr>
          <w:rFonts w:ascii="Times New Roman"/>
          <w:b w:val="false"/>
          <w:i w:val="false"/>
          <w:color w:val="000000"/>
          <w:sz w:val="28"/>
        </w:rPr>
        <w:t>
      5) сведения о регистрации заявленного ЛС в Республике Казахстан;</w:t>
      </w:r>
    </w:p>
    <w:bookmarkEnd w:id="1997"/>
    <w:bookmarkStart w:name="z2644" w:id="1998"/>
    <w:p>
      <w:pPr>
        <w:spacing w:after="0"/>
        <w:ind w:left="0"/>
        <w:jc w:val="both"/>
      </w:pPr>
      <w:r>
        <w:rPr>
          <w:rFonts w:ascii="Times New Roman"/>
          <w:b w:val="false"/>
          <w:i w:val="false"/>
          <w:color w:val="000000"/>
          <w:sz w:val="28"/>
        </w:rPr>
        <w:t>
      6) фармакологическое действие ЛС;</w:t>
      </w:r>
    </w:p>
    <w:bookmarkEnd w:id="1998"/>
    <w:bookmarkStart w:name="z2645" w:id="1999"/>
    <w:p>
      <w:pPr>
        <w:spacing w:after="0"/>
        <w:ind w:left="0"/>
        <w:jc w:val="both"/>
      </w:pPr>
      <w:r>
        <w:rPr>
          <w:rFonts w:ascii="Times New Roman"/>
          <w:b w:val="false"/>
          <w:i w:val="false"/>
          <w:color w:val="000000"/>
          <w:sz w:val="28"/>
        </w:rPr>
        <w:t>
      7) фармакологическая группа ЛС и АТХ код;</w:t>
      </w:r>
    </w:p>
    <w:bookmarkEnd w:id="1999"/>
    <w:bookmarkStart w:name="z2646" w:id="2000"/>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2000"/>
    <w:bookmarkStart w:name="z2647" w:id="2001"/>
    <w:p>
      <w:pPr>
        <w:spacing w:after="0"/>
        <w:ind w:left="0"/>
        <w:jc w:val="both"/>
      </w:pPr>
      <w:r>
        <w:rPr>
          <w:rFonts w:ascii="Times New Roman"/>
          <w:b w:val="false"/>
          <w:i w:val="false"/>
          <w:color w:val="000000"/>
          <w:sz w:val="28"/>
        </w:rPr>
        <w:t>
      9) способ применения.</w:t>
      </w:r>
    </w:p>
    <w:bookmarkEnd w:id="2001"/>
    <w:bookmarkStart w:name="z2648" w:id="2002"/>
    <w:p>
      <w:pPr>
        <w:spacing w:after="0"/>
        <w:ind w:left="0"/>
        <w:jc w:val="both"/>
      </w:pPr>
      <w:r>
        <w:rPr>
          <w:rFonts w:ascii="Times New Roman"/>
          <w:b w:val="false"/>
          <w:i w:val="false"/>
          <w:color w:val="000000"/>
          <w:sz w:val="28"/>
        </w:rPr>
        <w:t>
      3. Заключение по результатам профессиональной экспертизы для включения в Казахстанский национальный лекарственный формуляр:</w:t>
      </w:r>
    </w:p>
    <w:bookmarkEnd w:id="2002"/>
    <w:bookmarkStart w:name="z2649" w:id="2003"/>
    <w:p>
      <w:pPr>
        <w:spacing w:after="0"/>
        <w:ind w:left="0"/>
        <w:jc w:val="both"/>
      </w:pPr>
      <w:r>
        <w:rPr>
          <w:rFonts w:ascii="Times New Roman"/>
          <w:b w:val="false"/>
          <w:i w:val="false"/>
          <w:color w:val="000000"/>
          <w:sz w:val="28"/>
        </w:rPr>
        <w:t>
      1) информация о наличии действующего регистрационного удостоверения в Республике Казахстан лекарственного средства;</w:t>
      </w:r>
    </w:p>
    <w:bookmarkEnd w:id="2003"/>
    <w:bookmarkStart w:name="z2650" w:id="2004"/>
    <w:p>
      <w:pPr>
        <w:spacing w:after="0"/>
        <w:ind w:left="0"/>
        <w:jc w:val="both"/>
      </w:pPr>
      <w:r>
        <w:rPr>
          <w:rFonts w:ascii="Times New Roman"/>
          <w:b w:val="false"/>
          <w:i w:val="false"/>
          <w:color w:val="000000"/>
          <w:sz w:val="28"/>
        </w:rPr>
        <w:t>
      2) информация о наличии лекарственного средства в Перечне орфанных заболеваний и лекарственных средств для их лечения (орфанных), определенном согласно пункту 3 статьи 177 Кодекса;</w:t>
      </w:r>
    </w:p>
    <w:bookmarkEnd w:id="2004"/>
    <w:bookmarkStart w:name="z2651" w:id="2005"/>
    <w:p>
      <w:pPr>
        <w:spacing w:after="0"/>
        <w:ind w:left="0"/>
        <w:jc w:val="both"/>
      </w:pPr>
      <w:r>
        <w:rPr>
          <w:rFonts w:ascii="Times New Roman"/>
          <w:b w:val="false"/>
          <w:i w:val="false"/>
          <w:color w:val="000000"/>
          <w:sz w:val="28"/>
        </w:rPr>
        <w:t>
      3) информация о клинической эффективности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приложением 45 к настоящим Правилам, подтвержденные результатами клинических исследований высокого методологического качества в казахстанских и международных признанных источниках;</w:t>
      </w:r>
    </w:p>
    <w:bookmarkEnd w:id="2005"/>
    <w:bookmarkStart w:name="z2652" w:id="2006"/>
    <w:p>
      <w:pPr>
        <w:spacing w:after="0"/>
        <w:ind w:left="0"/>
        <w:jc w:val="both"/>
      </w:pPr>
      <w:r>
        <w:rPr>
          <w:rFonts w:ascii="Times New Roman"/>
          <w:b w:val="false"/>
          <w:i w:val="false"/>
          <w:color w:val="000000"/>
          <w:sz w:val="28"/>
        </w:rPr>
        <w:t>
      4) информация о безопасности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приложением 45 к настоящим Правилам, подтвержденные результатами клинических исследований высокого методологического качества в казахстанских и международных признанных источниках;</w:t>
      </w:r>
    </w:p>
    <w:bookmarkEnd w:id="2006"/>
    <w:bookmarkStart w:name="z2653" w:id="2007"/>
    <w:p>
      <w:pPr>
        <w:spacing w:after="0"/>
        <w:ind w:left="0"/>
        <w:jc w:val="both"/>
      </w:pPr>
      <w:r>
        <w:rPr>
          <w:rFonts w:ascii="Times New Roman"/>
          <w:b w:val="false"/>
          <w:i w:val="false"/>
          <w:color w:val="000000"/>
          <w:sz w:val="28"/>
        </w:rPr>
        <w:t>
      5) информация по заболеваниям, являющимися зарегистрированным показаниям к применению лекарственного средства в структуре заболеваемости населения Республики Казахстан, по данным официальных электронных информационных ресурсов и информационных систем созданным согласно подпункту 30 статьи 7 Кодекса, а также опубликованных статистических сборников уполномоченного органа или эпидемилогических исследований;</w:t>
      </w:r>
    </w:p>
    <w:bookmarkEnd w:id="2007"/>
    <w:bookmarkStart w:name="z2654" w:id="2008"/>
    <w:p>
      <w:pPr>
        <w:spacing w:after="0"/>
        <w:ind w:left="0"/>
        <w:jc w:val="both"/>
      </w:pPr>
      <w:r>
        <w:rPr>
          <w:rFonts w:ascii="Times New Roman"/>
          <w:b w:val="false"/>
          <w:i w:val="false"/>
          <w:color w:val="000000"/>
          <w:sz w:val="28"/>
        </w:rPr>
        <w:t>
      6) информация о наличии в рекомендациях клинических протоколов Республики Казахстан в соответствии с показаниями к применению;</w:t>
      </w:r>
    </w:p>
    <w:bookmarkEnd w:id="2008"/>
    <w:bookmarkStart w:name="z2655" w:id="2009"/>
    <w:p>
      <w:pPr>
        <w:spacing w:after="0"/>
        <w:ind w:left="0"/>
        <w:jc w:val="both"/>
      </w:pPr>
      <w:r>
        <w:rPr>
          <w:rFonts w:ascii="Times New Roman"/>
          <w:b w:val="false"/>
          <w:i w:val="false"/>
          <w:color w:val="000000"/>
          <w:sz w:val="28"/>
        </w:rPr>
        <w:t>
      7) информация о наличии в рекомендациях международных (европейских) клинических руководств</w:t>
      </w:r>
    </w:p>
    <w:bookmarkEnd w:id="2009"/>
    <w:bookmarkStart w:name="z2656" w:id="2010"/>
    <w:p>
      <w:pPr>
        <w:spacing w:after="0"/>
        <w:ind w:left="0"/>
        <w:jc w:val="both"/>
      </w:pPr>
      <w:r>
        <w:rPr>
          <w:rFonts w:ascii="Times New Roman"/>
          <w:b w:val="false"/>
          <w:i w:val="false"/>
          <w:color w:val="000000"/>
          <w:sz w:val="28"/>
        </w:rPr>
        <w:t>
      8) информация о наличии в рекомендациях, протоколов стран-членов Организации экономического сотрудничества и развития (ОЭСР);</w:t>
      </w:r>
    </w:p>
    <w:bookmarkEnd w:id="2010"/>
    <w:bookmarkStart w:name="z2657" w:id="2011"/>
    <w:p>
      <w:pPr>
        <w:spacing w:after="0"/>
        <w:ind w:left="0"/>
        <w:jc w:val="both"/>
      </w:pPr>
      <w:r>
        <w:rPr>
          <w:rFonts w:ascii="Times New Roman"/>
          <w:b w:val="false"/>
          <w:i w:val="false"/>
          <w:color w:val="000000"/>
          <w:sz w:val="28"/>
        </w:rPr>
        <w:t>
      9) информация о наличии в списке основных лекарственных средств Всемирной организации здравоохранения (в том числе для детей);</w:t>
      </w:r>
    </w:p>
    <w:bookmarkEnd w:id="2011"/>
    <w:bookmarkStart w:name="z2658" w:id="2012"/>
    <w:p>
      <w:pPr>
        <w:spacing w:after="0"/>
        <w:ind w:left="0"/>
        <w:jc w:val="both"/>
      </w:pPr>
      <w:r>
        <w:rPr>
          <w:rFonts w:ascii="Times New Roman"/>
          <w:b w:val="false"/>
          <w:i w:val="false"/>
          <w:color w:val="000000"/>
          <w:sz w:val="28"/>
        </w:rPr>
        <w:t>
      10) информация о наличии в Британском национальном лекарственном формуляре (в том числе для детей);</w:t>
      </w:r>
    </w:p>
    <w:bookmarkEnd w:id="2012"/>
    <w:bookmarkStart w:name="z2659" w:id="2013"/>
    <w:p>
      <w:pPr>
        <w:spacing w:after="0"/>
        <w:ind w:left="0"/>
        <w:jc w:val="both"/>
      </w:pPr>
      <w:r>
        <w:rPr>
          <w:rFonts w:ascii="Times New Roman"/>
          <w:b w:val="false"/>
          <w:i w:val="false"/>
          <w:color w:val="000000"/>
          <w:sz w:val="28"/>
        </w:rPr>
        <w:t>
      11) информация о наличии в возмещаемых списках и формулярах стран ОЭСР;</w:t>
      </w:r>
    </w:p>
    <w:bookmarkEnd w:id="2013"/>
    <w:bookmarkStart w:name="z2660" w:id="2014"/>
    <w:p>
      <w:pPr>
        <w:spacing w:after="0"/>
        <w:ind w:left="0"/>
        <w:jc w:val="both"/>
      </w:pPr>
      <w:r>
        <w:rPr>
          <w:rFonts w:ascii="Times New Roman"/>
          <w:b w:val="false"/>
          <w:i w:val="false"/>
          <w:color w:val="000000"/>
          <w:sz w:val="28"/>
        </w:rPr>
        <w:t>
      12) информация о наличии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(ICH);</w:t>
      </w:r>
    </w:p>
    <w:bookmarkEnd w:id="2014"/>
    <w:bookmarkStart w:name="z2661" w:id="2015"/>
    <w:p>
      <w:pPr>
        <w:spacing w:after="0"/>
        <w:ind w:left="0"/>
        <w:jc w:val="both"/>
      </w:pPr>
      <w:r>
        <w:rPr>
          <w:rFonts w:ascii="Times New Roman"/>
          <w:b w:val="false"/>
          <w:i w:val="false"/>
          <w:color w:val="000000"/>
          <w:sz w:val="28"/>
        </w:rPr>
        <w:t>
      13) информация о наличии регистрации лекарственных препаратов в странах ОЭСР;</w:t>
      </w:r>
    </w:p>
    <w:bookmarkEnd w:id="2015"/>
    <w:bookmarkStart w:name="z2662" w:id="2016"/>
    <w:p>
      <w:pPr>
        <w:spacing w:after="0"/>
        <w:ind w:left="0"/>
        <w:jc w:val="both"/>
      </w:pPr>
      <w:r>
        <w:rPr>
          <w:rFonts w:ascii="Times New Roman"/>
          <w:b w:val="false"/>
          <w:i w:val="false"/>
          <w:color w:val="000000"/>
          <w:sz w:val="28"/>
        </w:rPr>
        <w:t>
      14) информация о наличии регистрации лекарственных препаратов в странах регистрации по централизованной процедуре компетентным органом Европейского Союза;</w:t>
      </w:r>
    </w:p>
    <w:bookmarkEnd w:id="2016"/>
    <w:bookmarkStart w:name="z2663" w:id="2017"/>
    <w:p>
      <w:pPr>
        <w:spacing w:after="0"/>
        <w:ind w:left="0"/>
        <w:jc w:val="both"/>
      </w:pPr>
      <w:r>
        <w:rPr>
          <w:rFonts w:ascii="Times New Roman"/>
          <w:b w:val="false"/>
          <w:i w:val="false"/>
          <w:color w:val="000000"/>
          <w:sz w:val="28"/>
        </w:rPr>
        <w:t>
      15) информация о наличии процедуры переквалификации ВОЗ или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20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