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c8a4" w14:textId="bfcc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сентября 2025 года № 3/634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утвержденными приказом Министра просвещения Республики Казахстан от 27 августа 2022 года № 381,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в организациях технического и профессионального, послесреднего образования государственный образовательный заказ на подготовку кадров с техническим и профессиональным, послесредним образованием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2..Коммунальному государственному учреждению "Управление образования города Алматы" в установленном законодательством порядке обеспечить: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 после его официального опубликования;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"___"_____________2025 года №____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реализующих образовательные программы технического и профессионального, послесреднего образования на 2025-2029 учебные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ТиППО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одного специалиста в соответствии с подушевым нормативом финансирования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Рус.яз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Рус.яз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технологический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моды и сферы обслуживания"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многопрофильный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"Техническое обслуживание, ремонт и эксплуатация автомобильного транспорта"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07150900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""Колледж принтмедиа технологий"" Управления образования г.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автомеханический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архитектуры, дизайна и инженерии"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07310400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технологий и флористики"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 – парковое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телекоммуникаций и машиностроения"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строительно-технический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электромеханический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пассажирского транспорта и технологий"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сервиса и технологий"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энергетики и электронных технологии"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"Возобновляемая энергетика"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"Алматинский казахский гуманитарно-педагогический колледж№1"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"Дошкольное воспитание и обучение"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"Педагогика и методика начального обучения"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"Педагогика и методика преподавания языка и литературы основного среднего образования"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"Информатика"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гуманитарно-педагогический колледж №2"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"ALMATY POLYTECHNIC COLLEGE" Управления образования города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индустрии туризма и гостеприимства"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дестинацией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10130200-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автомобильной и модной индустрии"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транспорта)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транспорта и коммуникаций"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обслуживание тягового 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движением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(по отраслям)"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бизнес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 "Высший медицинский колледж" Управления общественного здравоохранения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"Лечебное дело"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"Акушерское дело"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"Лабораторная диагностика"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"Фармация"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"Специализированная школа-интернат-колледж для одаренных в спорте детей" Управления спорта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"Физическая культура и спорт"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 Академия Дизайна и Технологии "Сымбат"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02110300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"Инновационный технический колледж г.Алматы"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управление технологическими процессами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финансово-экономический колледж"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"Колледж "Әділет"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областям)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"Колледж КАЗГАСА"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02110300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 (дуальное обучение)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"Алматинский университет энергетики и связи имени Гумрабека Даукеева"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АУЭС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"Международный казахско-китайский языковой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"Диджитал колледж"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НАО "Казахский национальный университет имени аль-Фараби"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 "Алматинский колледж железнодорожного транспорта"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"Электроснабжение, эксплуатация, ремонт и техническое обслуживание электротехнических систем железных дорог"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"Автоматика, телемеханика и управление движением на железнодорожном транспорте"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"Эксплуатация,ремонт и техническое обслуживание вагонов и рефрижераторного подвижного состава железных дорог"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"Эксплуатация, ремонт и техническое обслуживание тягового подвижного состава железных дорог"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перевозок и управление движением на железнодорожном транспорте"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"Логистика"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Некоммерчемкое частное учреждение "Алматинский технологическо-финансовый и инновационно-технический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"Педагогический колледж ALT"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технико-экономический колледж путей сообщения"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УО "Каспийский общественный университет"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 Гуманитарный колледж "КазНур"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ограниченнной ответственностью "Алматинский колледж строительства и менеджмента"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Оценка"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технико-экономический колледж связи"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"Евразийский технико-экономический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"Алматинский колледж академии логистики и транспорта"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ограниченнной ответственностью "Организация образования колледж "Перспектива"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питания"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"Хлебопекарне, макаронное и кондитерское производство"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"Парикмахерское искусство"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агро- технический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 ( 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отрaслям)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 Авиационный колледж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профессионального образования в составе НАО "КазНацЖенПУ"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"Центральноазиатский технико-экономический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ограниченнной ответственностью "Алматинский технолого-экономический колледж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ограниченнной ответственностью "Колледж Международного инженерно-технологического университета"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Производсто пива, безалкогольных и спиртных напитков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ограниченнной ответственностью “Многопрофильный колледж UIB”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"Высший казахско-турецкий гуманитарно-технологический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"Экономический колледж университета Нархоз"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автомобильно-дорожный колледж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колледж бизнеса и коммуникаций"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ограниченнной ответственностью Алматинский колледж "Престиж"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"Республиканский высший медицинский колледж"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ограниченнной ответственностью "Интердент" Высший медицинский колледж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"KSPH" при Товарищество с ограниченнной ответственностью Казахстанский медицинский университет "ВШОЗ"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образование Высший Медицинский Колледж "Аяжан"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ограниченнной ответственностью "Высший меицинский колледж "Эмили"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высший медицинский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ограниченнной ответственностью "Высший Медико-Стоматологический колледж профессора Рузуддинова"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"Колледж медресе Абу Ханифа" РИРО "ДУМК"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