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00ee6" w14:textId="1200e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подготовку кадров с техническим и профессиональным, послесредним образованием на 2025-2026 учебный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28 июля 2025 года № 3/533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7-3)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6 Закона Республики Казахстан "Об образовании", акимат города Алматы ПОСТАНОВЛЯЕТ: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подготовку кадров с техническим и профессиональным, послесредним образованием на 2025-2026 учебный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образования города Алматы" в установленном законодательством порядке обеспечить: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города Алматы после его официального опубликования;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принятие иных мер, вытекающих из настоящего постановления.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Алматы.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Алматы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Сатыбалды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июля 2025 года № 3/533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кадров с техническим и профессиональным, послесредним образованием на 2025-2026 учебный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специальности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специальности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Обьем государственного образовательного заказа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обучение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 обучающегося (специалиста) на учебный год в соответствии с подушевым нормативным финансированием, тенге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обучение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 обучающегося (специалиста) с особыми образовательными потребностями на учебный год в соответствии с подушевым нормативным финансированием,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01120100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394 359,77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начального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394 359,77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 и 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394 359,77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01140600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преподавания языка и литературы основного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394 359,77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394 359,77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 Искусство и гуманитарные науки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02110100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Операторское искусство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402 223,77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02110300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Графический и мультимедийный̆ дизайн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402 223,77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02110400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Издательское дело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402 223,77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02110500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полиграфического и упаковочного производства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402 223,77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02120100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 интерьера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445 475,77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02120200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 одежды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445 475,77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02140100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Декоративно-прикладное искусство и народные промыслы (по профилям)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445 475,77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02210100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Исламоведение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402 223,77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 Социальные науки и информации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03220200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Документационное обеспечение управления и архивоведение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394 359,77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 Бизнес, управление и право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04110100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Учет и аудит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402 223,77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04120200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(по видам)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402 223,77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04130100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 (по отраслям и областям применения)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402 223,77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04130200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Логистика (по отраслям)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402 223,77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04140100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Маркетинг (по отраслям)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402 223,77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 Информационно-коммуникационные технологии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информационные сети (по видам)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402 223,77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804 447,54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06120200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информационной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402 223,77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06130100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 (по видам)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402 223,77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804 447,54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 Инженерные, обрабатывающие и строительные отрасли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Электрооборудование (по видам и отраслям)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445 475,77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 (по отраслям)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445 475,77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Теплоэнергетические установки тепловых электрических станций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445 475,77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Теплотехнические оборудование и системы теплоснабжения (по видам)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445 475,77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Возобновляемая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445 475,77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07130600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Электроснабжение, эксплуатация, техническое обслуживание и ремонт электротехнических систем железных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445 475,77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 ремонт и эксплуатация электромеханического оборудования (по видам и отраслям)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445 475,77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и управление технологическими процессами (по профилю)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402 223,77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 и ремонт автоматизированных систем производства (по отраслям)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402 223,77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Мехатроника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402 223,77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Робототехника и встраиваемые системы (по отраслям)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402 223,77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Цифровая техника (по видам)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402 223,77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07140600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Монтаж, техническое обслуживание и ремонт медицинской техники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402 223,77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Автоматика, телемеханика и управление движением на железнодорожном транспорте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402 223,77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Радиотехника, электроника и телекоммуникации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402 223,77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07141000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Почтовая связь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402 223,77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машиностроения (по видам)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445 475,77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Токарное дело (по видам)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445 475,77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445 475,77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и эксплуатация холодильно-компрессорных машин и установок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402 223,77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07151000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Эксплуатация, техническое обслуживание и ремонт оборудования полиграфического производства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402 223,77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07151100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и техническое обслуживание машин и оборудования (по отраслям промышленности)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445 475,77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и техническое обслуживание радиоэлектронного транспортного оборудования (по видам транспорта)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445 475,77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07160500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Эксплуатация, ремонт и техническое обслуживание тягового подвижного состава железных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445 475,77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07160600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Эксплуатация, ремонт и техническое обслуживание вагонов и рефрижераторного подвижного состава железных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445 475,77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07160800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эксплуатация наземного авиационного радиоэлектронного оборудования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445 475,77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 и ремонт воздушного судна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445 475,77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445 475,77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Автомобилестроение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445 475,77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07210300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Хлебопекарное, макаронное и кондитерское производство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445 475,77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07210600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пива, безалкогольных и спиртных напитков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445 475,77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07211300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производства пищевых продуктов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445 475,77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07221400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Мебельное производство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445 475,77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890 951,54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445 475,77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890 951,54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07231000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Обувное дело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445 475,77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445 475,77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07310200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Геодезия и картография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445 475,77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07310300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445 475,77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07310400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Дизайн, реставрация и реконструкция гражданских зданий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445 475,77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445 475,77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недвижимостью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445 475,77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автомобильных дорог и аэродромов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445 475,77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07320800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железных дорог, путь и путевое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445 475,77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07321100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и эксплуатация инженерных систем объектов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445 475,77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07321200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и эксплуатация оборудования и систем газоснабжения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445 475,77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07880100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Стандартизация, метрология и сертификация (по отраслям)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394 359,77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08 Сельское, лесное, рыболовное хозяйство и ветеринария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08120100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 – парковое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402 223,77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804 447,5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08210100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402 223,77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08410100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402 223,77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09 Здравоохранение и социальное обеспечение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09120100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Лечебное дело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382 595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Сестринское дело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382 595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09130200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Акушерское дело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382 595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09140100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Лабораторная диагностика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382 595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09160100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382 595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Службы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Химическая чистка и крашение изделий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445 475,77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Парикмахерское искусство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445 475,77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890 951,54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Гостиничный бизнес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402 223,77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обслуживания в сфере питания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445 475,77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445 475,77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402 223,77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10150200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дестинацией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445 475,77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воздушных перевозок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445 475,77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 на железнодорожном транспорте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402 223,77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 на автомобильном транспорте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402 223,77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дорожного движения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402 223,77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