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4cf6c" w14:textId="9a4cf6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присвоении наименований улицам города Алматы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Совместные постановление акимата города Алматы от 19 сентября 2025 года № 3/656 и решение очередной XXXIV сессии маслихата города Алматы VIII созыва от 19 сентября 2025 года № 239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 Закона Республики Казахстан "О административно-территориальном устройстве Республики Казахстан", на основании заключений ономастической комиссии города Алматы от 8 июля 2025 года и Республиканской ономастической комиссии от 10 сентября 2025 года, учитывая мнения населения, акимат города Алматы ПОСТАНОВЛЯЕТ и маслихат города Алматы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Присвоить безымянным улицам города Алматы следующие наименования: 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Алатаускому району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"Ақбұлақ":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4-улице – улица Қален Жанаев;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"Боралдай":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1-улице – улица Амантай Байтанаев;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"Мәдениет":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3-улице – улица Топжарған;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26-улице – улица Жезтаңдай;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38-улице – улица Шолаққорған;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"Теректі":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29-улице – улица Парыз;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между микрорайонами "Ғажайып" и "Нұркент": 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1-улице – улица Қайым Мұхамедханов;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микрорайонами "Нұркент" и "Ботагөз":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2-улице – улица Хо Ши Мин;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микрорайонами "Ақмаржан" и "Ғажайып":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1-улице – улица Сұлтан Жиенбаев;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"Томирис":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1-улице – улица Алтынтөбе;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Ауэзовскому району 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микрорайонами "Мамыр-4" и "Мамыр-3":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1-улице – улица Әбдуәли Қайдар;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"Мамыр-4":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2-улице – улица Шора Сарыбаев;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между микрорайонами "Мамыр-1" и "Мамыр-2":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3-улице – улица Рәбиға Сыздық;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4-улице – улица Наталья Сац;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Бостандыкскому району 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23-улице – улица Ыбыраим Қалдыбаев;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24-улице – улица Байрақ;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26-улице – улица Әбдіжәміл Нұрпейісов;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1-переулку – улица Ғұлама;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13-переулку – улица Ерлік;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14-переулку – улица Шардара;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15-переулку – улица Шыңғырлау;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"Архат":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2-улице – улица Әмен Қайдаров;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3-улице – улица Байдулла Сабдыкеев;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4-улице – улица Сарқан;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5-улице – улица Ғаббас Жұматов;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7-улице – улица Денис Тен;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8-переулку – улица Сілеті;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9-переулку – улица Хромтау;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"Ерменсай":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6-улице – улица Шаңқобыз;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1-переулку – улица Ембі;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2-переулку – улица Ақсарай;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3-переулку – улица Талмоншақ;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4-переулку – улица Маңмаңгер;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5-переулку – улица Алаша;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6-переулку – улица Жаңақорған;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7-переулку – улица Тұрымтай;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"Қарғалы":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1-улице – улица Қосқұдық;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2-улице – улица Бошай Кітапбаев;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"Көкшоқы":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2-улице – улица Асусай;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3-улице – улица Таңбалытас;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"Нұр Алатау":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8-улице – улица Сайым Балмұқанов;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9-улице – улица Жаңаөзен;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10-улице – улица Сұлусай;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11-улице – улица Бейнеу;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14-улице – улица Төрбұлақ;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15-улице – улица Ақтау;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16-улице – улица Көкше;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17-улице – улица Кузьма Поленов;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18-улице – улица Асар;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19-улице – улица Иранбақ;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30-улице – улица Қорғас;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"Нұрлытау":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1-улице – улица Ойыл;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4-улице – улица Мұнара;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20-улице – улица Бүлдірген;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21-улице – улица Құттыкөл;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22-улице – улица Қосбұлақ;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23-улице – улица Белдеу;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24-улице – улица Мақан Жұмағұлов;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25-улице – улица Талапкер;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Жетысускому району 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1-улице – улица Шәңгерей Жәнібеков;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2-улице – улица Қағанат;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3-улице – улица Арасан;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4-улице – улица Көкбастау;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Медеускому району 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3-улице – улица Қосбасар;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4-улице – улица Ерейментау;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5-улице – улица Шұбаркөл;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6-улице – улица Құмкент;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"Алатау":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11-улице – улица Сабыр Мәмбеев;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12-улице – улица Анатолий Храпатый;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13-улице – улица Сарқырама;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Наурызбайскому району 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"Ақжар":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1-улице – улица Кемер;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2-улице – улица Үшарал;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3-улице – улица Отпантау;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4-улице – улица Жарапазан;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7-улице – улица Қызылбұлақ;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8-улице – улица Шиелі;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9-улице – улица Қызылтас;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"Қалқаман":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1-улице – улица Смайыл Өтегенов;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2-улице – улица Мауытхан Сыдықов;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3-улице – улица Бекеш Мадалиев;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4-улице – улица Сағатай Марқабаев;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6-улице – улица Қызылқұм;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"Қарағайлы":</w:t>
      </w:r>
    </w:p>
    <w:bookmarkEnd w:id="110"/>
    <w:bookmarkStart w:name="z118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1-улице – улица Аққорған;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2-улице – улица Ақиық;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3-улице – улица Тұщысай;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4-улице – улица Баянсұлу;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5-улице – улица Ақдидар;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6-улице – улица Таңсамалы;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7-улице – улица Баласағұн;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8-улице – улица Миялы;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9-улице – улица Ырғыз;</w:t>
      </w:r>
    </w:p>
    <w:bookmarkEnd w:id="119"/>
    <w:bookmarkStart w:name="z12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10-улице – улица Асқартау;</w:t>
      </w:r>
    </w:p>
    <w:bookmarkEnd w:id="120"/>
    <w:bookmarkStart w:name="z12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11-улице – улица Жанартау;</w:t>
      </w:r>
    </w:p>
    <w:bookmarkEnd w:id="121"/>
    <w:bookmarkStart w:name="z129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12-улице – улица Қайраңкөл;</w:t>
      </w:r>
    </w:p>
    <w:bookmarkEnd w:id="122"/>
    <w:bookmarkStart w:name="z130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13-улице – улица Бозжыра;</w:t>
      </w:r>
    </w:p>
    <w:bookmarkEnd w:id="123"/>
    <w:bookmarkStart w:name="z131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14-улице – улица Қырықкөл;</w:t>
      </w:r>
    </w:p>
    <w:bookmarkEnd w:id="124"/>
    <w:bookmarkStart w:name="z132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15-улице – улица Сазтөбе;</w:t>
      </w:r>
    </w:p>
    <w:bookmarkEnd w:id="125"/>
    <w:bookmarkStart w:name="z133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16-улице – улица Төрткөл;</w:t>
      </w:r>
    </w:p>
    <w:bookmarkEnd w:id="126"/>
    <w:bookmarkStart w:name="z134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17-улице – улица Көксай;</w:t>
      </w:r>
    </w:p>
    <w:bookmarkEnd w:id="127"/>
    <w:bookmarkStart w:name="z135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18-улице – улица Құлсары;</w:t>
      </w:r>
    </w:p>
    <w:bookmarkEnd w:id="128"/>
    <w:bookmarkStart w:name="z136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101) 19-улице – улица Қарашоқы;</w:t>
      </w:r>
    </w:p>
    <w:bookmarkEnd w:id="129"/>
    <w:bookmarkStart w:name="z137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"Қарғалы":</w:t>
      </w:r>
    </w:p>
    <w:bookmarkEnd w:id="130"/>
    <w:bookmarkStart w:name="z13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102) 1-улице – улица Төремұрат;</w:t>
      </w:r>
    </w:p>
    <w:bookmarkEnd w:id="131"/>
    <w:bookmarkStart w:name="z13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"Құрамыс":</w:t>
      </w:r>
    </w:p>
    <w:bookmarkEnd w:id="132"/>
    <w:bookmarkStart w:name="z14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103) 1-улице – улица Кеген;</w:t>
      </w:r>
    </w:p>
    <w:bookmarkEnd w:id="133"/>
    <w:bookmarkStart w:name="z141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104) 2-улице – улица Бозбел;</w:t>
      </w:r>
    </w:p>
    <w:bookmarkEnd w:id="134"/>
    <w:bookmarkStart w:name="z142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105) 3-улице – улица Айыртау;</w:t>
      </w:r>
    </w:p>
    <w:bookmarkEnd w:id="135"/>
    <w:bookmarkStart w:name="z143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"Рахат":</w:t>
      </w:r>
    </w:p>
    <w:bookmarkEnd w:id="136"/>
    <w:bookmarkStart w:name="z144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106) 1-улице – улица Мөлдіртас;</w:t>
      </w:r>
    </w:p>
    <w:bookmarkEnd w:id="137"/>
    <w:bookmarkStart w:name="z145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107) 4-улице – улица Жаркөл;</w:t>
      </w:r>
    </w:p>
    <w:bookmarkEnd w:id="138"/>
    <w:bookmarkStart w:name="z146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108) 5-улице – улица Құдірет;</w:t>
      </w:r>
    </w:p>
    <w:bookmarkEnd w:id="139"/>
    <w:bookmarkStart w:name="z147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109) 6-улице – улица Асыл;</w:t>
      </w:r>
    </w:p>
    <w:bookmarkEnd w:id="140"/>
    <w:bookmarkStart w:name="z148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"Таужолы":</w:t>
      </w:r>
    </w:p>
    <w:bookmarkEnd w:id="141"/>
    <w:bookmarkStart w:name="z149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110) 1-улице – улица Имантау;</w:t>
      </w:r>
    </w:p>
    <w:bookmarkEnd w:id="142"/>
    <w:bookmarkStart w:name="z150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"Таусамалы":</w:t>
      </w:r>
    </w:p>
    <w:bookmarkEnd w:id="143"/>
    <w:bookmarkStart w:name="z15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111) 1-улице – улица Ақжайлау;</w:t>
      </w:r>
    </w:p>
    <w:bookmarkEnd w:id="144"/>
    <w:bookmarkStart w:name="z15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112) 2-улице – улица Бұғылы;</w:t>
      </w:r>
    </w:p>
    <w:bookmarkEnd w:id="145"/>
    <w:bookmarkStart w:name="z153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"Шұғыла":</w:t>
      </w:r>
    </w:p>
    <w:bookmarkEnd w:id="146"/>
    <w:bookmarkStart w:name="z154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113) 2-улице – улица Құдайберген Тоғаев;</w:t>
      </w:r>
    </w:p>
    <w:bookmarkEnd w:id="147"/>
    <w:bookmarkStart w:name="z155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114) 3-улице – улица Жаңатас;</w:t>
      </w:r>
    </w:p>
    <w:bookmarkEnd w:id="148"/>
    <w:bookmarkStart w:name="z156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115) 4-улице – улица Семей;</w:t>
      </w:r>
    </w:p>
    <w:bookmarkEnd w:id="149"/>
    <w:bookmarkStart w:name="z157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Турксибскому району </w:t>
      </w:r>
    </w:p>
    <w:bookmarkEnd w:id="150"/>
    <w:bookmarkStart w:name="z158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"Әлмерек":</w:t>
      </w:r>
    </w:p>
    <w:bookmarkEnd w:id="151"/>
    <w:bookmarkStart w:name="z159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116) 1-улице – улица Абыз;</w:t>
      </w:r>
    </w:p>
    <w:bookmarkEnd w:id="152"/>
    <w:bookmarkStart w:name="z160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117) 2-улице – улица Мәрмәр;</w:t>
      </w:r>
    </w:p>
    <w:bookmarkEnd w:id="153"/>
    <w:bookmarkStart w:name="z161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118) 3-улице – улица Жезкиік;</w:t>
      </w:r>
    </w:p>
    <w:bookmarkEnd w:id="154"/>
    <w:bookmarkStart w:name="z162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119) 4-улице – улица Алтынжал;</w:t>
      </w:r>
    </w:p>
    <w:bookmarkEnd w:id="155"/>
    <w:bookmarkStart w:name="z163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"Жас қанат":</w:t>
      </w:r>
    </w:p>
    <w:bookmarkEnd w:id="156"/>
    <w:bookmarkStart w:name="z164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120) 1-улице – улица Мұзафар Әлімбаев;</w:t>
      </w:r>
    </w:p>
    <w:bookmarkEnd w:id="157"/>
    <w:bookmarkStart w:name="z165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121) 2-улице – улица Қайырлы Жонқабаев;</w:t>
      </w:r>
    </w:p>
    <w:bookmarkEnd w:id="158"/>
    <w:bookmarkStart w:name="z166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122) 4-улице – улица Карл Байпаков;</w:t>
      </w:r>
    </w:p>
    <w:bookmarkEnd w:id="159"/>
    <w:bookmarkStart w:name="z167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123) 7-улице – улица Гүлзар;</w:t>
      </w:r>
    </w:p>
    <w:bookmarkEnd w:id="160"/>
    <w:bookmarkStart w:name="z168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124) 8-улице – улица Көкжазық;</w:t>
      </w:r>
    </w:p>
    <w:bookmarkEnd w:id="161"/>
    <w:bookmarkStart w:name="z169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125) 9-улице – улица Мақтаарал;</w:t>
      </w:r>
    </w:p>
    <w:bookmarkEnd w:id="162"/>
    <w:bookmarkStart w:name="z170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126) 10-улице – улица Байкент;</w:t>
      </w:r>
    </w:p>
    <w:bookmarkEnd w:id="163"/>
    <w:bookmarkStart w:name="z171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127) 11-улице – улица Сәйдәлім Тәнекеев;</w:t>
      </w:r>
    </w:p>
    <w:bookmarkEnd w:id="164"/>
    <w:bookmarkStart w:name="z172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128) 12-улице – улица Таукент;</w:t>
      </w:r>
    </w:p>
    <w:bookmarkEnd w:id="165"/>
    <w:bookmarkStart w:name="z173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129) 13-улице – улица Қосарал;</w:t>
      </w:r>
    </w:p>
    <w:bookmarkEnd w:id="166"/>
    <w:bookmarkStart w:name="z174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130) 14-улице – улица Атымтай Қисанов;</w:t>
      </w:r>
    </w:p>
    <w:bookmarkEnd w:id="167"/>
    <w:bookmarkStart w:name="z175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131) 15-улице – улица Омарғали Құдышев;</w:t>
      </w:r>
    </w:p>
    <w:bookmarkEnd w:id="168"/>
    <w:bookmarkStart w:name="z17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"Қайрат":</w:t>
      </w:r>
    </w:p>
    <w:bookmarkEnd w:id="169"/>
    <w:bookmarkStart w:name="z17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132) 1-улице – улица Еділ;</w:t>
      </w:r>
    </w:p>
    <w:bookmarkEnd w:id="170"/>
    <w:bookmarkStart w:name="z17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133) 2-улице – улица Талхиз;</w:t>
      </w:r>
    </w:p>
    <w:bookmarkEnd w:id="171"/>
    <w:bookmarkStart w:name="z17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134) 3-улице – улица Жаңадария;</w:t>
      </w:r>
    </w:p>
    <w:bookmarkEnd w:id="172"/>
    <w:bookmarkStart w:name="z180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135) 4-улице – улица Ерентоғай;</w:t>
      </w:r>
    </w:p>
    <w:bookmarkEnd w:id="173"/>
    <w:bookmarkStart w:name="z181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136) 5-улице – улица Қаражал;</w:t>
      </w:r>
    </w:p>
    <w:bookmarkEnd w:id="174"/>
    <w:bookmarkStart w:name="z182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137) 6-улице – улица Сарыбұлақ;</w:t>
      </w:r>
    </w:p>
    <w:bookmarkEnd w:id="175"/>
    <w:bookmarkStart w:name="z183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138) 7-улице – улица Ақжелең;</w:t>
      </w:r>
    </w:p>
    <w:bookmarkEnd w:id="176"/>
    <w:bookmarkStart w:name="z184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139) 8-улице – улица Нарғыз;</w:t>
      </w:r>
    </w:p>
    <w:bookmarkEnd w:id="177"/>
    <w:bookmarkStart w:name="z185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140) 9-улице – улица Күншуақ;</w:t>
      </w:r>
    </w:p>
    <w:bookmarkEnd w:id="178"/>
    <w:bookmarkStart w:name="z186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141) 10-улице – улица Өлке;</w:t>
      </w:r>
    </w:p>
    <w:bookmarkEnd w:id="179"/>
    <w:bookmarkStart w:name="z187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142) 11-улице – улица Айнатас;</w:t>
      </w:r>
    </w:p>
    <w:bookmarkEnd w:id="180"/>
    <w:bookmarkStart w:name="z188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143) 12-улице – улица Қылыш;</w:t>
      </w:r>
    </w:p>
    <w:bookmarkEnd w:id="181"/>
    <w:bookmarkStart w:name="z189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144) 13-улице – улица Сайрам;</w:t>
      </w:r>
    </w:p>
    <w:bookmarkEnd w:id="182"/>
    <w:bookmarkStart w:name="z190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145) 14-улице – улица Жоласар;</w:t>
      </w:r>
    </w:p>
    <w:bookmarkEnd w:id="183"/>
    <w:bookmarkStart w:name="z191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146) 15-улице – улица Жасау;</w:t>
      </w:r>
    </w:p>
    <w:bookmarkEnd w:id="184"/>
    <w:bookmarkStart w:name="z192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147) 16-улице – улица Жетісай;</w:t>
      </w:r>
    </w:p>
    <w:bookmarkEnd w:id="185"/>
    <w:bookmarkStart w:name="z193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148) 17-улице – улица Тұлпар;</w:t>
      </w:r>
    </w:p>
    <w:bookmarkEnd w:id="186"/>
    <w:bookmarkStart w:name="z19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149) 18-улице – улица Сынтас;</w:t>
      </w:r>
    </w:p>
    <w:bookmarkEnd w:id="187"/>
    <w:bookmarkStart w:name="z19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150) 19-улице – улица Байтұма Тұраров;</w:t>
      </w:r>
    </w:p>
    <w:bookmarkEnd w:id="188"/>
    <w:bookmarkStart w:name="z19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151) 20-улице – улица Сибуғатулла Қарынбаев;</w:t>
      </w:r>
    </w:p>
    <w:bookmarkEnd w:id="189"/>
    <w:bookmarkStart w:name="z197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152) 21-улице – улица Жанша Жанасов;</w:t>
      </w:r>
    </w:p>
    <w:bookmarkEnd w:id="190"/>
    <w:bookmarkStart w:name="z198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153) 22-улице – улица Нысанбек Төреқұлов;</w:t>
      </w:r>
    </w:p>
    <w:bookmarkEnd w:id="191"/>
    <w:bookmarkStart w:name="z199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154) 23-улице – улица Мұзбел;</w:t>
      </w:r>
    </w:p>
    <w:bookmarkEnd w:id="192"/>
    <w:bookmarkStart w:name="z200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155) 24-улице – улица Үйсінтау;</w:t>
      </w:r>
    </w:p>
    <w:bookmarkEnd w:id="193"/>
    <w:bookmarkStart w:name="z201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микрорайоне "Нұршашқан":</w:t>
      </w:r>
    </w:p>
    <w:bookmarkEnd w:id="194"/>
    <w:bookmarkStart w:name="z202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156) 1-улице – улица Сұңқар.</w:t>
      </w:r>
    </w:p>
    <w:bookmarkEnd w:id="195"/>
    <w:bookmarkStart w:name="z203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Акимам Алатауского, Ауэзовского, Бостандыкского, Медеуского, Наурызбайского, Турксибского, Жетысуского районов города Алматы, Управлению архитектуры и градостроительства, Управлению организации дорожного движения и пассажирского транспорта города Алматы принять необходимые меры в связи с настоящими совместными постановлением акима города Алматы и решением маслихата города Алматы.</w:t>
      </w:r>
    </w:p>
    <w:bookmarkEnd w:id="196"/>
    <w:bookmarkStart w:name="z204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совместное постановление акимата города Алматы и решение маслихата города Алматы вводится в действие со дня его первого официального опубликования.</w:t>
      </w:r>
    </w:p>
    <w:bookmarkEnd w:id="19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 Д. Сатыбалды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маслихата города Алматы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 М. Отыншиев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