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d86b" w14:textId="858d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6 декабря 2024 года № 183 "О бюджете города Алматы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XXXV сессии маслихата города Алматы VIII созыва от 30 сентября 2025 года № 245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Алматы "О бюджете города Алматы на 2025-2027 годы" от 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бюджет города Алматы на 2025-2027 годы согласно приложениям 1, 2 и 3 к настоящему решению,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2 086 488 484,3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1 851 720 900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56 805 603,6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7 075 206,7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170 886 774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2 388 078 592,2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35 513 400,3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77 566 687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80 216 687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- 414 670 195,2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(использования профицита) бюджета – 414 670 195,2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Утвердить в бюджете города расходы на государственные услуги общего характера в сумме 31 271 018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Утвердить расходы на оборону в размере 28 004 902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Утвердить расходы по обеспечению общественного порядка, безопасности, правовой, судебной, уголовно-исполнительной деятельности в сумме 57 295 436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Утвердить расходы на образование в сумме 643 607 648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Утвердить расходы на здравоохранение в сумме 95 818 512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Утвердить расходы на социальную помощь и социальное обеспечение в сумме 74 095 431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 Утвердить расходы на жилищно-коммунальное хозяйство в сумме 619 698 609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Утвердить расходы на культуру, спорт, туризм и информационное пространство в сумме 111 605 874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 Утвердить расходы на топливно-энергетический комплекс и недропользование в сумме 20 473 966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 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38 883 247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 Утвердить расходы на промышленность, архитектурную, градостроительную и строительную деятельность в сумме 8 311 209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 Утвердить расходы на транспорт и коммуникации в сумме 342 199 399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 Утвердить расходы на прочие расходы в сумме 176 319 018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2024 года № 183</w:t>
            </w:r>
          </w:p>
        </w:tc>
      </w:tr>
    </w:tbl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2025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2 086 488 484,3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1 851 720 900,0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1 331 438 856,2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651 052 541,0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680 386 315,2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358 038 585,0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358 038 585,0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68 392 308,8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40 815 410,0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23 603 167,7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61 640 557,7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22 135 827,3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7 594 967,4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31 909 763,0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32 207 840,0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32 207 840,0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56 805 603,6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41 928 793,9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41 928 793,9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9 715 864,7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9 715 864,7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7 075 206,7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4 581 940,8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170 886 774,0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170 886 774,0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170 886 774,0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2 388 078 592,2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31 271 018,0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28 004 902,0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42 744 198,0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37 182 166,0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643 607 648,0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37 230 987,0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37 230 987,0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50 651 127,0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50 651 127,0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280 572 726,0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69 782 151,0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159 745 336,0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27 772 806,0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154 413 426,0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44 635 588,0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52 163 345,0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52 163 345,0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95 818 512,0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40 768 220,0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39 420 293,0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35 018 192,0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74 095 431,0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11 959 193,0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9 948 915,0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коммунальной инфраструктуры и жилищной инспекции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577 198 609,0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121 146 933,0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121 146 933,0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124 002 646,0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106 778 627,0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коммунальной инфраструктуры и жилищной инспекции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21 430 291,0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развития коммунальной инфраструктуры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15 851 807,0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50 916 934,0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49 794 105,0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61 687 188,0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общественных пространств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и благоустройства общественных территорий города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сооружений, являющихся элементами общественных пространств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135 002 973,0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32 012 442,0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87 962 287,0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коммунальной инфраструктуры и жилищной инспекции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общественных пространств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30 320 109,0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благоустройство общественных территорий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30 320 109,0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творческих кружков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17 038 439,0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спортивных секций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10 734 265,0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10 734 265,0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12 383 080,0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развитию креативной индустрии, включая создание условий и инфраструктуры креативных пространств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20 473 966,0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20 473 966,0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20 473 966,0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33 209 826,0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экологии и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14 829 192,0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313 064 159,0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дорожной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дорожной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61 839 635,0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дорожной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дорожной инфрастуктуры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197 122 787,0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организации дорожного движения 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112 071 835,0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71 486 693,0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124 237 571,0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32 379 712,0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37 307 623,0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258 908 643,2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258 908 643,2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251 515 914,0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в случаях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35 513 400,3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коммунальной инфраструктуры и жилищной инспекции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7 986 599,7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7 986 599,7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77 566 687,0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80 216 687,0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дорожной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коммунальной инфраструктуры и жилищной инспекции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-414 670 195,2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414 670 195,2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