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516a" w14:textId="2ac5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29 декабря 2023 года № 61/18 "Об утверждении методики оценки деятельности административных государственных служащих корпуса "Б" государственного учреждения "Аппарат маслихата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29 декабря 2025 года № 162/54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29 декабря 2024 года № 61/18 "Об утверждении методики оценки деятельности административных государственных служащих корпуса "Б" государственного учреждения "Аппарат маслихата Щербактинского района" (зарегистрированное в Реестре государственной регистрации нормативных правовых актов за № 191289)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Щербактинского района", утвержденную указанным решением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Щербактинского районного маслихата.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 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162/54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Щербактинского района"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Щербактинского района"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маслихата Щербактинского района" (далее – служащие корпуса "Б").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Типовой методике: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оцениваемое лицо – лицо, в отношении которого проводится оценка;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оцениваемый период – квартал, за который оцениваются результаты работы государственного служащего.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на оцениваемую должность.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(далее – главный специалист), в том числе посредством информационной системы.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аппарате маслихата у главного специалиста в течение трех лет со дня завершения оценки, а также в информационной системе.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доступе к информации".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руководителем аппарата при содействии всех заинтересованных лиц и сторон.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Главный специалист обеспечивает: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руководителя аппарата маслихата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лиц, указанных в первом абзаце настоящего пункта, осуществляется руководителем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аппарата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главным специалистом через информационную систему.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Методики.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Главный специалист организовывает деятельность калибровочной сессии.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