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fe3a" w14:textId="cedf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Щербактинского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19 декабря 2025 года № 155/53.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Щербактинский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Александровского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62958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15535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46986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63412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-454 тысячи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Галкинского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58402 тысячи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10729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47623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60671 тысяча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Жылы-Булакского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101222 тысячи тенге, в том числе: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20444 тысячи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 тысячи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80394 тысячи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103167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Орловского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49914 тысяча тенге, в том числе: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19466 тысяч тенге;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30448 тысяч тенге;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51214 тысяч тенге;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Сосновского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112905 тысяч тенге, в том числе: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9817 тысяч тенге;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5605 тысяч тенге;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97283 тысячи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Шалдайского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80328 тысяч тенге, в том числе: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18676 тысяч тенге;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Шарбактинского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1214672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990442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1215776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Щербактинского районного маслихата Павлодарской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189/63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сельских округов на 2026 год объемы субвенций, передаваемых из районного бюджета в бюджеты сельских округов в общей сумме 249277 тысячи тенге, в том числе:</w:t>
      </w:r>
    </w:p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Александровский – 46986 тысяч тенге;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Галкинский – 47335 тысяч тенге;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Жылы-Булакский – 42874 тысячи тенге;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Орловский – 30448 тысяч тенге;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– 43933 тысячи тенге;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Шалдайский – 37701 тысяча тенге.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сельских округов целевые текущие трансферты на 2026 год из вышестоящих бюджетов в общей сумме 1050151 тысяча тенге, в следующих размерах: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1050151 тысяча тенге – на проведение капитального, среднего и текущего ремонтов автомобильных дорог.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155/53</w:t>
            </w:r>
          </w:p>
        </w:tc>
      </w:tr>
    </w:tbl>
    <w:bookmarkStart w:name="z9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Александровского сельского округа на 2026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9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2027 год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2028 год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0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Галкинского сельского округа на 2026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2027 год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0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2028 год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Жылы-Булакского сельского округа на 2026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1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1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2028 год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Орловского сельского округа на 2026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2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2027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2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Сосновского сельского округа на 2026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3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3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3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Шалдайского сельского округа на 2026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4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2027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4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2028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4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Шарбактинского сельского округа на 2026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Щербактинского районного маслихата Павлодарской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189/63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4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2027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155/53</w:t>
            </w:r>
          </w:p>
        </w:tc>
      </w:tr>
    </w:tbl>
    <w:bookmarkStart w:name="z15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