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c61f" w14:textId="904c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17 декабря 2025 года № 39/325.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Павлодарский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5 355 373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1 606 279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3 722 988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5 396 581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-12 488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28 720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Павлодарского районного маслихата Павлодарской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2026 год резерв местного исполнительного органа района в сумме 39 744 тысячи тенге.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из районного бюджета в бюджеты сел и сельских округов, в общей сумме 849 832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82 545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23 075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35 248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81 140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25 029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120 498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83 694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90 288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42 869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88 769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98 542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37 716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40 419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Павлодарского районного маслихата Павлодарской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2027 год объемы субвенций, передаваемых из районного бюджета в бюджеты сел и сельских округов, в общей сумме 966 285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87 992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37 733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89 340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29 385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127 731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88 997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145 081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94 772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104 993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46 825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43 225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Павлодарского районного маслихата Павлодарской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2028 год объемы субвенций, передаваемых из районного бюджета в бюджеты сел и сельских округов, в общей сумме 1 009 793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89 410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37 663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90 829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27 934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130 014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90 602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180 496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95 616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106 832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46 741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43 718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Павлодарского районного маслихата Павлодарской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расходах районного бюджета объемы целевых трансфертов общего характера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бюджетов сельских округов и села Ольгинка объемы целевых и нецелевых трансфертов общего характера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целевые текущие трансферты на 2026 год бюджетам сельских округов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4 001 тысяча тенге – на проведение ремонта здания гаража в с.Зангар;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117 067 тысяч тенге – на установку и обустройство водоотводящих сооружений села Рождественка;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34 010 тысяч тенге – на проведение мероприятий по благоустройству и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352 063 тысячи тенге – на проведение мероприятий по ремонту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36 780 тысяч тенге – на расходы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1 250 тысяч тенге – на текущие мероприятия аппарата акима Чернорецкого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Павлодарского районного маслихата Павлодарской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указанных сумм целевых трансфертов бюджетам сельских округов и села Ольгинка определяется на основании постановления акимата района.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2026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районного маслихата Павлодарской области от 10.04.2026 </w:t>
      </w:r>
      <w:r>
        <w:rPr>
          <w:rFonts w:ascii="Times New Roman"/>
          <w:b w:val="false"/>
          <w:i w:val="false"/>
          <w:color w:val="ff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5 396 581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</w:t>
            </w:r>
          </w:p>
        </w:tc>
      </w:tr>
    </w:tbl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</w:t>
            </w:r>
          </w:p>
        </w:tc>
      </w:tr>
    </w:tbl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</w:t>
            </w:r>
          </w:p>
        </w:tc>
      </w:tr>
    </w:tbl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в районном бюджете на 2026-2028 годы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адресную социальную помощь, дополнительную помощь детям с 1 года до 6 лет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(штатные и внештатные сотрудники гос.органов, оборона)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действующих пожарных постов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новых пожарных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новых пожарных постов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легковых автомашин победителям конкурса "Улгілі Аул"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основного долга по займам для приобретения жилья для социально-уязвимых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для приобретения жилья для социально-уязвимых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в рамках программы "Дорожная карта занятости" за 2020 и 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обустройство водоотводящих сооружений села Рождественка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</w:t>
            </w:r>
          </w:p>
        </w:tc>
      </w:tr>
    </w:tbl>
    <w:bookmarkStart w:name="z8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и нецелевых трансфертов общего характера бюджетам сельских округов и села Ольгинка на 2026-2028 годы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организаций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Нецелевые трансферты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