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bd56" w14:textId="864b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Павлодарском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28 ноября 2025 года № 38/320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от 18 июля 2025 года № 214-VIII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государственным управлении и самоуправлении в Республике Казахстан",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Павлодарском районе с 4 (четырех) процентов на 3 (три) процента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