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82da" w14:textId="d588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26 декабря 2024 года № 27/226 "О бюджете Заринского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30 сентября 2025 года № 35/291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26 декабря 2024 года № 27/226 "О бюджете Заринского сельского округа на 2025 - 2027 годы",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Заринского сельского округа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120 639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2 640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122 096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-1 457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1 457 тысяч тенге.".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 35/291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27/226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Заринского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