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60b8e" w14:textId="8e60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от 26 декабря 2024 года № 27/235 "О бюджете Шакатского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31 июля 2025 года № 34/288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"О бюджете Шакатского сельского округа на 2025 - 2027 годы" от 26 декабря 2024 года № 27/235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Шакатского cельского округа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- 64 349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- 14 395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- 49 381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- 67 131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- 2 782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- 2 782 тысячи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2025 года № 34/288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27/235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Шакатского cельского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