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68a0" w14:textId="2016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27/230 "О бюджете Мичуринского cельского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"О бюджете Мичуринского сельского округа на 2025 - 2027 годы" от 26 декабря 2024 года № 27/230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Мичуринского cельского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209 383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194 083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210 669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1 286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30/262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