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c5f0" w14:textId="a59c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27/223 "О бюджете Григорьевского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30 апреля 2025 года № 30/255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декабря 2024 года № 27/223 "О бюджете Григорьевского сельского округа на 2025 - 2027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Григорьевского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124 786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19 792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3 739 тысяч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30/255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Григорьевского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