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9c65" w14:textId="8669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8/24 "О бюджете Майского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8/24 "О бюджете Майского сельского округа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–59628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7/32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