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c2d8" w14:textId="177c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Казанского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6/35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4208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–45717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–49925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Казанского сельского округа на 2026 год объем субвенций, передаваемых из районного бюджета в сумме 45717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