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785e" w14:textId="e947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30 декабря 2025 года № 4/24 "О бюджете Сатинского сельского округа Майского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20 ноября 2025 года № 3/32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30 декабря 2024 года № 4/24 "О бюджете Сатинского сельского округа Майского района на 2025-2027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Сатинского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47052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–41287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–52128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5076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3/32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