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f230" w14:textId="ef6f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2024 года № 3/24 "О бюджете Малайсаринского сельского округа Майского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20 ноября 2025 года № 2/32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2024 года № 3/24 "О бюджете Малайсаринского сельского округа Майского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Малайсаринского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6 773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94 352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тысячи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2/32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